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DC3267"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0FC993E7" w:rsidR="009815C7" w:rsidRPr="005F5063" w:rsidRDefault="00526AB4" w:rsidP="00794191">
      <w:pPr>
        <w:spacing w:after="0" w:line="240" w:lineRule="auto"/>
        <w:jc w:val="center"/>
        <w:rPr>
          <w:rFonts w:ascii="Sylfaen" w:hAnsi="Sylfaen" w:cs="Sylfaen"/>
          <w:b/>
          <w:lang w:val="ka-GE"/>
        </w:rPr>
      </w:pPr>
      <w:r w:rsidRPr="00422B05">
        <w:rPr>
          <w:rFonts w:ascii="Sylfaen" w:hAnsi="Sylfaen" w:cs="Sylfaen"/>
          <w:b/>
          <w:lang w:val="ka-GE"/>
        </w:rPr>
        <w:t>ინფრას</w:t>
      </w:r>
      <w:r w:rsidR="00F42F52" w:rsidRPr="00422B05">
        <w:rPr>
          <w:rFonts w:ascii="Sylfaen" w:hAnsi="Sylfaen" w:cs="Sylfaen"/>
          <w:b/>
          <w:lang w:val="ka-GE"/>
        </w:rPr>
        <w:t>ტრუქტურული ელემენტები</w:t>
      </w:r>
      <w:r w:rsidR="005F5063" w:rsidRPr="00422B05">
        <w:rPr>
          <w:rFonts w:ascii="Sylfaen" w:hAnsi="Sylfaen" w:cs="Sylfaen"/>
          <w:b/>
          <w:lang w:val="ka-GE"/>
        </w:rPr>
        <w:t xml:space="preserve">ს </w:t>
      </w:r>
      <w:r w:rsidR="006A4D70">
        <w:rPr>
          <w:rFonts w:ascii="Sylfaen" w:hAnsi="Sylfaen" w:cs="Sylfaen"/>
          <w:b/>
        </w:rPr>
        <w:t>(</w:t>
      </w:r>
      <w:r w:rsidR="006A4D70">
        <w:rPr>
          <w:rFonts w:ascii="Sylfaen" w:hAnsi="Sylfaen" w:cs="Sylfaen"/>
          <w:b/>
          <w:lang w:val="ka-GE"/>
        </w:rPr>
        <w:t>ურდულები, ვანტუზები, რეგულატორები და სხვ.) შეცვლა/მოწყობის</w:t>
      </w:r>
      <w:bookmarkStart w:id="0" w:name="_GoBack"/>
      <w:bookmarkEnd w:id="0"/>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FF4DB82" w:rsidR="00277B37" w:rsidRDefault="00277B37" w:rsidP="00F827AD">
      <w:pPr>
        <w:spacing w:after="0" w:line="360" w:lineRule="auto"/>
        <w:jc w:val="center"/>
        <w:rPr>
          <w:rFonts w:ascii="Sylfaen" w:hAnsi="Sylfaen"/>
          <w:b/>
          <w:lang w:val="ka-GE"/>
        </w:rPr>
      </w:pPr>
    </w:p>
    <w:p w14:paraId="6F95FCCA" w14:textId="77777777" w:rsidR="00F42F52" w:rsidRPr="00E37C5C" w:rsidRDefault="00F42F52"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5C3B909A"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F42F52">
        <w:rPr>
          <w:rFonts w:ascii="Sylfaen" w:hAnsi="Sylfaen" w:cs="Sylfaen"/>
          <w:lang w:val="ka-GE"/>
        </w:rPr>
        <w:t>მთელი თბილისის მასშტაბით დაზიანებული ინფრასტრუქტურული ელემენტები</w:t>
      </w:r>
      <w:r w:rsidR="004D78E4">
        <w:rPr>
          <w:rFonts w:ascii="Sylfaen" w:hAnsi="Sylfaen" w:cs="Sylfaen"/>
          <w:lang w:val="ka-GE"/>
        </w:rPr>
        <w:t>ს შეცვლა/მოწყობის</w:t>
      </w:r>
      <w:r w:rsidR="00F42F52">
        <w:rPr>
          <w:rFonts w:ascii="Sylfaen" w:hAnsi="Sylfaen" w:cs="Sylfaen"/>
          <w:lang w:val="ka-GE"/>
        </w:rPr>
        <w:t xml:space="preserve"> </w:t>
      </w:r>
      <w:r w:rsidR="00FC68DD" w:rsidRPr="00FC68DD">
        <w:rPr>
          <w:rFonts w:ascii="Sylfaen" w:hAnsi="Sylfaen" w:cs="Sylfaen"/>
          <w:lang w:val="ka-GE"/>
        </w:rPr>
        <w:t xml:space="preserve">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74274A72" w14:textId="25A3F000" w:rsidR="00C76922" w:rsidRDefault="00C76922" w:rsidP="001B055A">
      <w:pPr>
        <w:spacing w:after="0" w:line="240" w:lineRule="auto"/>
        <w:jc w:val="both"/>
        <w:rPr>
          <w:rFonts w:ascii="Sylfaen" w:hAnsi="Sylfaen" w:cs="Sylfaen"/>
          <w:lang w:val="ka-GE"/>
        </w:rPr>
      </w:pPr>
      <w:r>
        <w:rPr>
          <w:rFonts w:ascii="Sylfaen" w:hAnsi="Sylfaen" w:cs="Sylfaen"/>
          <w:lang w:val="ka-GE"/>
        </w:rPr>
        <w:t xml:space="preserve">ტენდერის მიზანია </w:t>
      </w:r>
      <w:r w:rsidR="00B56278">
        <w:rPr>
          <w:rFonts w:ascii="Sylfaen" w:hAnsi="Sylfaen" w:cs="Sylfaen"/>
          <w:lang w:val="ka-GE"/>
        </w:rPr>
        <w:t xml:space="preserve">გამოავლინოს </w:t>
      </w:r>
      <w:r>
        <w:rPr>
          <w:rFonts w:ascii="Sylfaen" w:hAnsi="Sylfaen" w:cs="Sylfaen"/>
          <w:lang w:val="ka-GE"/>
        </w:rPr>
        <w:t>ერთი ან ორი გამარჯვებული კომპანია, რომ</w:t>
      </w:r>
      <w:r w:rsidR="00B56278">
        <w:rPr>
          <w:rFonts w:ascii="Sylfaen" w:hAnsi="Sylfaen" w:cs="Sylfaen"/>
          <w:lang w:val="ka-GE"/>
        </w:rPr>
        <w:t>ლ</w:t>
      </w:r>
      <w:r>
        <w:rPr>
          <w:rFonts w:ascii="Sylfaen" w:hAnsi="Sylfaen" w:cs="Sylfaen"/>
          <w:lang w:val="ka-GE"/>
        </w:rPr>
        <w:t>ებსაც გაუფო</w:t>
      </w:r>
      <w:r w:rsidR="00B56278">
        <w:rPr>
          <w:rFonts w:ascii="Sylfaen" w:hAnsi="Sylfaen" w:cs="Sylfaen"/>
          <w:lang w:val="ka-GE"/>
        </w:rPr>
        <w:t>რმდებ</w:t>
      </w:r>
      <w:r>
        <w:rPr>
          <w:rFonts w:ascii="Sylfaen" w:hAnsi="Sylfaen" w:cs="Sylfaen"/>
          <w:lang w:val="ka-GE"/>
        </w:rPr>
        <w:t>ათ 12 თვიანი ხელშეკრულებები.</w:t>
      </w:r>
    </w:p>
    <w:p w14:paraId="60E8206A" w14:textId="2B8561EF" w:rsidR="005A427F" w:rsidRPr="00000982" w:rsidRDefault="005A427F" w:rsidP="001B055A">
      <w:pPr>
        <w:spacing w:after="0" w:line="240" w:lineRule="auto"/>
        <w:jc w:val="both"/>
        <w:rPr>
          <w:rFonts w:ascii="Sylfaen" w:hAnsi="Sylfaen" w:cs="Sylfaen"/>
          <w:b/>
          <w:lang w:val="ka-GE"/>
        </w:rPr>
      </w:pP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361E8AB" w:rsidR="000353F8" w:rsidRDefault="00F42F52" w:rsidP="000353F8">
      <w:pPr>
        <w:spacing w:after="0" w:line="240" w:lineRule="auto"/>
        <w:jc w:val="both"/>
        <w:rPr>
          <w:rFonts w:ascii="Sylfaen" w:hAnsi="Sylfaen" w:cs="Sylfaen"/>
          <w:b/>
          <w:bCs/>
          <w:lang w:val="ka-GE"/>
        </w:rPr>
      </w:pPr>
      <w:r>
        <w:rPr>
          <w:rFonts w:ascii="Sylfaen" w:hAnsi="Sylfaen" w:cs="Sylfaen"/>
          <w:lang w:val="ka-GE"/>
        </w:rPr>
        <w:t xml:space="preserve">მთელი თბილისის მასშტაბით დაზიანებული ინფრასტრუქტურული ელემენტების </w:t>
      </w:r>
      <w:r w:rsidR="001A7452">
        <w:rPr>
          <w:rFonts w:ascii="Sylfaen" w:hAnsi="Sylfaen" w:cs="Sylfaen"/>
        </w:rPr>
        <w:t>(</w:t>
      </w:r>
      <w:r w:rsidR="001A7452">
        <w:rPr>
          <w:rFonts w:ascii="Sylfaen" w:hAnsi="Sylfaen" w:cs="Sylfaen"/>
          <w:lang w:val="ka-GE"/>
        </w:rPr>
        <w:t>ურდულები, ვანტუზები, ჩამც</w:t>
      </w:r>
      <w:r w:rsidR="00920600">
        <w:rPr>
          <w:rFonts w:ascii="Sylfaen" w:hAnsi="Sylfaen" w:cs="Sylfaen"/>
          <w:lang w:val="ka-GE"/>
        </w:rPr>
        <w:t>ელელი ჭები, რეგულატორები და ა.შ)</w:t>
      </w:r>
      <w:r w:rsidR="001A7452">
        <w:rPr>
          <w:rFonts w:ascii="Sylfaen" w:hAnsi="Sylfaen" w:cs="Sylfaen"/>
          <w:lang w:val="ka-GE"/>
        </w:rPr>
        <w:t xml:space="preserve"> </w:t>
      </w:r>
      <w:r>
        <w:rPr>
          <w:rFonts w:ascii="Sylfaen" w:hAnsi="Sylfaen" w:cs="Sylfaen"/>
          <w:lang w:val="ka-GE"/>
        </w:rPr>
        <w:t>შე</w:t>
      </w:r>
      <w:r w:rsidR="004D78E4">
        <w:rPr>
          <w:rFonts w:ascii="Sylfaen" w:hAnsi="Sylfaen" w:cs="Sylfaen"/>
          <w:lang w:val="ka-GE"/>
        </w:rPr>
        <w:t>ცვლა/მოწყობის</w:t>
      </w:r>
      <w:r>
        <w:rPr>
          <w:rFonts w:ascii="Sylfaen" w:hAnsi="Sylfaen" w:cs="Sylfaen"/>
          <w:lang w:val="ka-GE"/>
        </w:rPr>
        <w:t xml:space="preserve"> </w:t>
      </w:r>
      <w:r w:rsidR="00FC68DD" w:rsidRPr="00FC68DD">
        <w:rPr>
          <w:rFonts w:ascii="Sylfaen" w:hAnsi="Sylfaen" w:cs="Sylfaen"/>
          <w:lang w:val="ka-GE"/>
        </w:rPr>
        <w:t xml:space="preserve">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F72D1">
        <w:rPr>
          <w:rFonts w:ascii="Sylfaen" w:hAnsi="Sylfaen" w:cs="Sylfaen"/>
          <w:b/>
          <w:bCs/>
          <w:lang w:val="ka-GE"/>
        </w:rPr>
        <w:t>(აღნ</w:t>
      </w:r>
      <w:r w:rsidR="00D27650">
        <w:rPr>
          <w:rFonts w:ascii="Sylfaen" w:hAnsi="Sylfaen" w:cs="Sylfaen"/>
          <w:b/>
          <w:bCs/>
          <w:lang w:val="ka-GE"/>
        </w:rPr>
        <w:t>ი</w:t>
      </w:r>
      <w:r w:rsidR="008F72D1">
        <w:rPr>
          <w:rFonts w:ascii="Sylfaen" w:hAnsi="Sylfaen" w:cs="Sylfaen"/>
          <w:b/>
          <w:bCs/>
          <w:lang w:val="ka-GE"/>
        </w:rPr>
        <w:t>შნული ინფორმაცია ეყრდნობა 2020 წლის მონაცემებს და არის სავარაუდო)</w:t>
      </w:r>
      <w:r w:rsidR="001A7452">
        <w:rPr>
          <w:rFonts w:ascii="Sylfaen" w:hAnsi="Sylfaen" w:cs="Sylfaen"/>
          <w:b/>
          <w:bCs/>
          <w:lang w:val="ka-GE"/>
        </w:rPr>
        <w:t>.</w:t>
      </w:r>
    </w:p>
    <w:p w14:paraId="3E27C854" w14:textId="77777777" w:rsidR="00920600" w:rsidRDefault="00920600" w:rsidP="000353F8">
      <w:pPr>
        <w:spacing w:after="0" w:line="240" w:lineRule="auto"/>
        <w:jc w:val="both"/>
        <w:rPr>
          <w:rFonts w:ascii="Sylfaen" w:hAnsi="Sylfaen" w:cs="Sylfaen"/>
          <w:b/>
          <w:bCs/>
          <w:lang w:val="ka-GE"/>
        </w:rPr>
      </w:pPr>
    </w:p>
    <w:p w14:paraId="62580D42" w14:textId="32BB2EE5" w:rsidR="00920600" w:rsidRDefault="00920600" w:rsidP="000353F8">
      <w:pPr>
        <w:spacing w:after="0" w:line="240" w:lineRule="auto"/>
        <w:jc w:val="both"/>
        <w:rPr>
          <w:rFonts w:ascii="Sylfaen" w:hAnsi="Sylfaen" w:cs="Sylfaen"/>
          <w:b/>
          <w:bCs/>
          <w:lang w:val="ka-GE"/>
        </w:rPr>
      </w:pPr>
      <w:r w:rsidRPr="00920600">
        <w:rPr>
          <w:rFonts w:ascii="Sylfaen" w:hAnsi="Sylfaen" w:cs="Sylfaen"/>
          <w:b/>
          <w:bCs/>
          <w:color w:val="FF0000"/>
          <w:lang w:val="ka-GE"/>
        </w:rPr>
        <w:t xml:space="preserve">შენიშვნა: </w:t>
      </w:r>
      <w:r w:rsidRPr="00920600">
        <w:rPr>
          <w:rFonts w:ascii="Sylfaen" w:hAnsi="Sylfaen" w:cs="Sylfaen"/>
          <w:b/>
          <w:color w:val="FF0000"/>
          <w:lang w:val="ka-GE"/>
        </w:rPr>
        <w:t>ძირითადი ბრენდირებული მასალები მიწოდებული იქნება დამკვეთის მიერ.</w:t>
      </w:r>
    </w:p>
    <w:p w14:paraId="011E43B0" w14:textId="38E82854" w:rsidR="000353F8" w:rsidRDefault="000353F8" w:rsidP="001B055A">
      <w:pPr>
        <w:spacing w:after="0" w:line="240" w:lineRule="auto"/>
        <w:jc w:val="both"/>
        <w:rPr>
          <w:rFonts w:ascii="Sylfaen" w:hAnsi="Sylfaen"/>
          <w:b/>
          <w:lang w:val="ka-GE"/>
        </w:rPr>
      </w:pPr>
    </w:p>
    <w:p w14:paraId="095881AF" w14:textId="06C64C2A" w:rsidR="00DC3267" w:rsidRDefault="00DC3267" w:rsidP="00DC3267">
      <w:pPr>
        <w:spacing w:after="0" w:line="240" w:lineRule="auto"/>
        <w:jc w:val="both"/>
        <w:rPr>
          <w:rFonts w:ascii="Sylfaen" w:hAnsi="Sylfaen" w:cs="Sylfaen"/>
          <w:b/>
          <w:lang w:val="ka-GE"/>
        </w:rPr>
      </w:pPr>
      <w:r w:rsidRPr="00DC3267">
        <w:rPr>
          <w:rFonts w:ascii="Sylfaen" w:hAnsi="Sylfaen" w:cs="Sylfaen"/>
          <w:b/>
          <w:lang w:val="ka-GE"/>
        </w:rPr>
        <w:t>შენიშვნა:</w:t>
      </w:r>
      <w:r w:rsidRPr="00DC3267">
        <w:rPr>
          <w:rFonts w:ascii="Sylfaen" w:hAnsi="Sylfaen" w:cs="Sylfaen"/>
          <w:lang w:val="ka-GE"/>
        </w:rPr>
        <w:t xml:space="preserve"> დამკვეთის მიერ გათვალისწინებული სავარაუდო შესყიდვის ფასები თითო ტიპის სამუშაოზე მოცემულია თანდართულ ფაილში სახელწოდებით</w:t>
      </w:r>
      <w:r>
        <w:rPr>
          <w:rFonts w:ascii="Sylfaen" w:hAnsi="Sylfaen" w:cs="Sylfaen"/>
          <w:lang w:val="ka-GE"/>
        </w:rPr>
        <w:t xml:space="preserve"> </w:t>
      </w:r>
      <w:r w:rsidRPr="00DC3267">
        <w:rPr>
          <w:rFonts w:ascii="Sylfaen" w:hAnsi="Sylfaen" w:cs="Sylfaen"/>
          <w:lang w:val="ka-GE"/>
        </w:rPr>
        <w:t xml:space="preserve"> </w:t>
      </w:r>
      <w:r w:rsidRPr="00DC3267">
        <w:rPr>
          <w:rFonts w:ascii="Sylfaen" w:hAnsi="Sylfaen" w:cs="Sylfaen"/>
          <w:b/>
          <w:lang w:val="ka-GE"/>
        </w:rPr>
        <w:t>„</w:t>
      </w:r>
      <w:r>
        <w:rPr>
          <w:rFonts w:ascii="Sylfaen" w:hAnsi="Sylfaen" w:cs="Sylfaen"/>
          <w:b/>
          <w:lang w:val="ka-GE"/>
        </w:rPr>
        <w:t xml:space="preserve">დანართი N1 </w:t>
      </w:r>
      <w:r w:rsidRPr="00DC3267">
        <w:rPr>
          <w:rFonts w:ascii="Sylfaen" w:hAnsi="Sylfaen" w:cs="Sylfaen"/>
          <w:b/>
          <w:lang w:val="ka-GE"/>
        </w:rPr>
        <w:t>სავარაუდო რაოდენობები და დამკვეთის ფასები“</w:t>
      </w:r>
      <w:r>
        <w:rPr>
          <w:rFonts w:ascii="Sylfaen" w:hAnsi="Sylfaen" w:cs="Sylfaen"/>
          <w:b/>
          <w:lang w:val="ka-GE"/>
        </w:rPr>
        <w:t>.</w:t>
      </w:r>
    </w:p>
    <w:p w14:paraId="257F2738" w14:textId="52EA8666" w:rsidR="00DC3267" w:rsidRPr="00DC3267" w:rsidRDefault="00DC3267" w:rsidP="00DC3267">
      <w:pPr>
        <w:spacing w:after="0" w:line="240" w:lineRule="auto"/>
        <w:jc w:val="both"/>
        <w:rPr>
          <w:rFonts w:ascii="Sylfaen" w:hAnsi="Sylfaen" w:cs="Sylfaen"/>
          <w:b/>
          <w:lang w:val="ka-GE"/>
        </w:rPr>
      </w:pPr>
      <w:r>
        <w:rPr>
          <w:rFonts w:ascii="Sylfaen" w:hAnsi="Sylfaen" w:cs="Sylfaen"/>
          <w:b/>
          <w:lang w:val="ka-GE"/>
        </w:rPr>
        <w:fldChar w:fldCharType="begin"/>
      </w:r>
      <w:r>
        <w:rPr>
          <w:rFonts w:ascii="Sylfaen" w:hAnsi="Sylfaen" w:cs="Sylfaen"/>
          <w:b/>
          <w:lang w:val="ka-GE"/>
        </w:rPr>
        <w:instrText xml:space="preserve"> LINK Excel.Sheet.12 "C:\\Users\\lgagua\\Desktop\\ბიზნესცენტრები\\სატენდერო დოკუმენტაციისთის\\სავარაუდო რაოდენობები და დამკვეთის ფასები (ნაკრები).xlsx" "" \a \p \f 0 </w:instrText>
      </w:r>
      <w:r>
        <w:rPr>
          <w:rFonts w:ascii="Sylfaen" w:hAnsi="Sylfaen" w:cs="Sylfaen"/>
          <w:b/>
          <w:lang w:val="ka-GE"/>
        </w:rPr>
        <w:fldChar w:fldCharType="separate"/>
      </w:r>
      <w:r w:rsidR="00A454AD">
        <w:rPr>
          <w:rFonts w:ascii="Sylfaen" w:hAnsi="Sylfaen" w:cs="Sylfaen"/>
          <w:b/>
          <w:lang w:val="ka-GE"/>
        </w:rPr>
        <w:object w:dxaOrig="1505" w:dyaOrig="981" w14:anchorId="0A32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9" o:title=""/>
          </v:shape>
        </w:object>
      </w:r>
      <w:r>
        <w:rPr>
          <w:rFonts w:ascii="Sylfaen" w:hAnsi="Sylfaen" w:cs="Sylfaen"/>
          <w:b/>
          <w:lang w:val="ka-GE"/>
        </w:rPr>
        <w:fldChar w:fldCharType="end"/>
      </w:r>
    </w:p>
    <w:p w14:paraId="23C849E9" w14:textId="77777777" w:rsidR="00DC3267" w:rsidRPr="00203C50" w:rsidRDefault="00DC3267" w:rsidP="001B055A">
      <w:pPr>
        <w:spacing w:after="0" w:line="240" w:lineRule="auto"/>
        <w:jc w:val="both"/>
        <w:rPr>
          <w:rFonts w:ascii="Sylfaen" w:hAnsi="Sylfaen"/>
          <w:b/>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0D5F57E8" w14:textId="7F2D9939" w:rsidR="00C52A1E" w:rsidRDefault="00D251BD" w:rsidP="00E957F7">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w:t>
      </w:r>
      <w:r w:rsidR="00D27650">
        <w:rPr>
          <w:rFonts w:ascii="Sylfaen" w:hAnsi="Sylfaen"/>
          <w:lang w:val="ka-GE"/>
        </w:rPr>
        <w:t>ჰ</w:t>
      </w:r>
      <w:r w:rsidR="00544D57" w:rsidRPr="00D251BD">
        <w:rPr>
          <w:rFonts w:ascii="Sylfaen" w:hAnsi="Sylfaen"/>
          <w:lang w:val="ka-GE"/>
        </w:rPr>
        <w:t xml:space="preserve">ყოს </w:t>
      </w:r>
      <w:r w:rsidR="00A71A18">
        <w:rPr>
          <w:rFonts w:ascii="Sylfaen" w:hAnsi="Sylfaen"/>
          <w:lang w:val="ka-GE"/>
        </w:rPr>
        <w:t>დავალების გაცემიდან 48 საათის განმავლობაში. დავალების გაცე</w:t>
      </w:r>
      <w:r w:rsidR="00BF04A6">
        <w:rPr>
          <w:rFonts w:ascii="Sylfaen" w:hAnsi="Sylfaen"/>
          <w:lang w:val="ka-GE"/>
        </w:rPr>
        <w:t>მიდან პირველი 24 საათის განმავლობაში</w:t>
      </w:r>
      <w:r w:rsidR="00A71A18">
        <w:rPr>
          <w:rFonts w:ascii="Sylfaen" w:hAnsi="Sylfaen"/>
          <w:lang w:val="ka-GE"/>
        </w:rPr>
        <w:t>,</w:t>
      </w:r>
      <w:r w:rsidR="005F5063">
        <w:rPr>
          <w:rFonts w:ascii="Sylfaen" w:hAnsi="Sylfaen"/>
          <w:lang w:val="ka-GE"/>
        </w:rPr>
        <w:t xml:space="preserve"> </w:t>
      </w:r>
      <w:r w:rsidR="00BF04A6">
        <w:rPr>
          <w:rFonts w:ascii="Sylfaen" w:hAnsi="Sylfaen"/>
          <w:lang w:val="ka-GE"/>
        </w:rPr>
        <w:t xml:space="preserve">შემსრულებელმა უნდა შეამოწმოს მიღებული დაკვეთა და რაიმე </w:t>
      </w:r>
      <w:r w:rsidR="00BF04A6" w:rsidRPr="00595DB4">
        <w:rPr>
          <w:rFonts w:ascii="Sylfaen" w:hAnsi="Sylfaen"/>
          <w:lang w:val="ka-GE"/>
        </w:rPr>
        <w:t>ობიექტური ხელისშემშლელი ფაქტორების</w:t>
      </w:r>
      <w:r w:rsidR="00D27650">
        <w:rPr>
          <w:rFonts w:ascii="Sylfaen" w:hAnsi="Sylfaen"/>
          <w:lang w:val="ka-GE"/>
        </w:rPr>
        <w:t xml:space="preserve"> </w:t>
      </w:r>
      <w:r w:rsidR="00C52A1E" w:rsidRPr="00595DB4">
        <w:rPr>
          <w:rFonts w:ascii="Sylfaen" w:hAnsi="Sylfaen"/>
          <w:lang w:val="ka-GE"/>
        </w:rPr>
        <w:t>(რომელსაც</w:t>
      </w:r>
      <w:r w:rsidR="00C52A1E">
        <w:rPr>
          <w:rFonts w:ascii="Sylfaen" w:hAnsi="Sylfaen"/>
          <w:lang w:val="ka-GE"/>
        </w:rPr>
        <w:t xml:space="preserve"> უნდა ეთანხმებოდეს დამკვეთიც)</w:t>
      </w:r>
    </w:p>
    <w:p w14:paraId="61BE6209" w14:textId="799C6677" w:rsidR="005F5063" w:rsidRDefault="00BF04A6" w:rsidP="00E957F7">
      <w:pPr>
        <w:spacing w:after="0" w:line="240" w:lineRule="auto"/>
        <w:jc w:val="both"/>
        <w:rPr>
          <w:rFonts w:ascii="Sylfaen" w:hAnsi="Sylfaen"/>
          <w:lang w:val="ka-GE"/>
        </w:rPr>
      </w:pPr>
      <w:r>
        <w:rPr>
          <w:rFonts w:ascii="Sylfaen" w:hAnsi="Sylfaen"/>
          <w:lang w:val="ka-GE"/>
        </w:rPr>
        <w:t xml:space="preserve">აღმოჩენის შემთხვევაში </w:t>
      </w:r>
      <w:r w:rsidR="005F5063">
        <w:rPr>
          <w:rFonts w:ascii="Sylfaen" w:hAnsi="Sylfaen"/>
          <w:lang w:val="ka-GE"/>
        </w:rPr>
        <w:t xml:space="preserve">, </w:t>
      </w:r>
      <w:r w:rsidR="00A71A18">
        <w:rPr>
          <w:rFonts w:ascii="Sylfaen" w:hAnsi="Sylfaen"/>
          <w:lang w:val="ka-GE"/>
        </w:rPr>
        <w:t>შემსრულებელს უფლება აქვს უარი თქვა სამუშაოს შესრულებაზე</w:t>
      </w:r>
      <w:r>
        <w:rPr>
          <w:rFonts w:ascii="Sylfaen" w:hAnsi="Sylfaen"/>
          <w:lang w:val="ka-GE"/>
        </w:rPr>
        <w:t>.</w:t>
      </w:r>
      <w:r w:rsidR="00A71A18">
        <w:rPr>
          <w:rFonts w:ascii="Sylfaen" w:hAnsi="Sylfaen"/>
          <w:lang w:val="ka-GE"/>
        </w:rPr>
        <w:t xml:space="preserve"> </w:t>
      </w:r>
    </w:p>
    <w:p w14:paraId="0013CC95" w14:textId="77777777" w:rsidR="00C52A1E" w:rsidRDefault="00C52A1E" w:rsidP="00E957F7">
      <w:pPr>
        <w:spacing w:after="0" w:line="240" w:lineRule="auto"/>
        <w:jc w:val="both"/>
        <w:rPr>
          <w:rFonts w:ascii="Sylfaen" w:hAnsi="Sylfaen"/>
          <w:lang w:val="ka-GE"/>
        </w:rPr>
      </w:pPr>
    </w:p>
    <w:p w14:paraId="2DB5AB13" w14:textId="63743D4C" w:rsidR="00C87ABD" w:rsidRDefault="00BF04A6" w:rsidP="00E957F7">
      <w:pPr>
        <w:spacing w:after="0" w:line="240" w:lineRule="auto"/>
        <w:jc w:val="both"/>
        <w:rPr>
          <w:rFonts w:ascii="Sylfaen" w:hAnsi="Sylfaen"/>
          <w:color w:val="FF0000"/>
          <w:lang w:val="ka-GE"/>
        </w:rPr>
      </w:pPr>
      <w:r w:rsidRPr="005F5063">
        <w:rPr>
          <w:rFonts w:ascii="Sylfaen" w:hAnsi="Sylfaen"/>
          <w:color w:val="FF0000"/>
          <w:lang w:val="ka-GE"/>
        </w:rPr>
        <w:t>დავალების გაცემიდან 24 საათის შემდეგ, დავალების შესრულებაზე უარი არ მიიღება.</w:t>
      </w:r>
      <w:r w:rsidR="00914EFA" w:rsidRPr="005F5063">
        <w:rPr>
          <w:rFonts w:ascii="Sylfaen" w:hAnsi="Sylfaen"/>
          <w:color w:val="FF0000"/>
          <w:lang w:val="ka-GE"/>
        </w:rPr>
        <w:t xml:space="preserve"> </w:t>
      </w:r>
      <w:r w:rsidR="00C52A1E">
        <w:rPr>
          <w:rFonts w:ascii="Sylfaen" w:hAnsi="Sylfaen"/>
          <w:color w:val="FF0000"/>
          <w:lang w:val="ka-GE"/>
        </w:rPr>
        <w:t>დავალების შეუსრულებლობის</w:t>
      </w:r>
      <w:r w:rsidR="0069483E">
        <w:rPr>
          <w:rFonts w:ascii="Sylfaen" w:hAnsi="Sylfaen"/>
          <w:color w:val="FF0000"/>
          <w:lang w:val="ka-GE"/>
        </w:rPr>
        <w:t xml:space="preserve"> შემთ</w:t>
      </w:r>
      <w:r w:rsidR="00C52A1E">
        <w:rPr>
          <w:rFonts w:ascii="Sylfaen" w:hAnsi="Sylfaen"/>
          <w:color w:val="FF0000"/>
          <w:lang w:val="ka-GE"/>
        </w:rPr>
        <w:t xml:space="preserve">ხვევაში ამოქმედდება კონტრაქტით გათვალისწინებული საჯარიმო სანქციები.  </w:t>
      </w:r>
    </w:p>
    <w:p w14:paraId="7D607954" w14:textId="77777777" w:rsidR="00595DB4" w:rsidRPr="005F5063" w:rsidRDefault="00595DB4" w:rsidP="00E957F7">
      <w:pPr>
        <w:spacing w:after="0" w:line="240" w:lineRule="auto"/>
        <w:jc w:val="both"/>
        <w:rPr>
          <w:rFonts w:ascii="Sylfaen" w:hAnsi="Sylfaen"/>
          <w:color w:val="FF0000"/>
          <w:lang w:val="ka-GE"/>
        </w:rPr>
      </w:pPr>
    </w:p>
    <w:p w14:paraId="2DB89879" w14:textId="1D8A3ADB" w:rsidR="00914EFA" w:rsidRDefault="005F5063" w:rsidP="00E957F7">
      <w:pPr>
        <w:spacing w:after="0" w:line="240" w:lineRule="auto"/>
        <w:jc w:val="both"/>
        <w:rPr>
          <w:rFonts w:ascii="Sylfaen" w:hAnsi="Sylfaen"/>
          <w:lang w:val="ka-GE"/>
        </w:rPr>
      </w:pPr>
      <w:r w:rsidRPr="005F5063">
        <w:rPr>
          <w:rFonts w:ascii="Sylfaen" w:hAnsi="Sylfaen"/>
          <w:b/>
          <w:lang w:val="ka-GE"/>
        </w:rPr>
        <w:t xml:space="preserve">შენიშვნა: </w:t>
      </w:r>
      <w:r w:rsidR="00914EFA">
        <w:rPr>
          <w:rFonts w:ascii="Sylfaen" w:hAnsi="Sylfaen"/>
          <w:lang w:val="ka-GE"/>
        </w:rPr>
        <w:t>სამუშაოების დაწყებამდე, შემსრულებელი ვალდებულია შეისწავლოს ყველა არსებული მიწისქვეშა კომუნიკაციები,</w:t>
      </w:r>
      <w:r w:rsidR="00B56278">
        <w:rPr>
          <w:rFonts w:ascii="Sylfaen" w:hAnsi="Sylfaen"/>
          <w:lang w:val="ka-GE"/>
        </w:rPr>
        <w:t xml:space="preserve"> </w:t>
      </w:r>
      <w:r w:rsidR="00914EFA">
        <w:rPr>
          <w:rFonts w:ascii="Sylfaen" w:hAnsi="Sylfaen"/>
          <w:lang w:val="ka-GE"/>
        </w:rPr>
        <w:t xml:space="preserve">რათა არ მოხდეს სამუშაოების წარმოების დროს მათი დაზიანება. </w:t>
      </w:r>
      <w:r w:rsidR="00914EFA">
        <w:rPr>
          <w:rFonts w:ascii="Sylfaen" w:hAnsi="Sylfaen"/>
          <w:lang w:val="ka-GE"/>
        </w:rPr>
        <w:lastRenderedPageBreak/>
        <w:t xml:space="preserve">შემსრულებელი ვალდებულია დაზიანების შემთხვევაში თავისი ძალებით აღმოფხვრას ხარვეზი და დაფაროს დაზიანებასთან დაკავშირებული ყველანაირი ხარჯი. </w:t>
      </w:r>
    </w:p>
    <w:p w14:paraId="63A10743" w14:textId="77777777" w:rsidR="005F5063" w:rsidRDefault="005F5063" w:rsidP="00E957F7">
      <w:pPr>
        <w:spacing w:after="0" w:line="240" w:lineRule="auto"/>
        <w:jc w:val="both"/>
        <w:rPr>
          <w:rFonts w:ascii="Sylfaen" w:hAnsi="Sylfaen"/>
          <w:lang w:val="ka-GE"/>
        </w:rPr>
      </w:pPr>
    </w:p>
    <w:p w14:paraId="1F7DEB21" w14:textId="2FEB492F" w:rsidR="00C76922" w:rsidRDefault="00C76922" w:rsidP="001A7452">
      <w:pPr>
        <w:spacing w:after="0" w:line="240" w:lineRule="auto"/>
        <w:rPr>
          <w:rFonts w:ascii="Sylfaen" w:hAnsi="Sylfaen"/>
          <w:lang w:val="ka-GE"/>
        </w:rPr>
      </w:pPr>
      <w:r>
        <w:rPr>
          <w:rFonts w:ascii="Sylfaen" w:hAnsi="Sylfaen"/>
          <w:lang w:val="ka-GE"/>
        </w:rPr>
        <w:t>- დამკვეთმა შესაძლოა წინასწარ გადასცეს შემსრულებელს მისთვის უკვე ცნობილი შესასრულებელი სამუშაოების ჩამონათვალი, რისი შესრულების ვად</w:t>
      </w:r>
      <w:r w:rsidR="001A7452">
        <w:rPr>
          <w:rFonts w:ascii="Sylfaen" w:hAnsi="Sylfaen"/>
          <w:lang w:val="ka-GE"/>
        </w:rPr>
        <w:t xml:space="preserve">ებიც უნდა შეთანხმდეს დამკვეთთან </w:t>
      </w:r>
      <w:r>
        <w:rPr>
          <w:rFonts w:ascii="Sylfaen" w:hAnsi="Sylfaen"/>
          <w:lang w:val="ka-GE"/>
        </w:rPr>
        <w:t xml:space="preserve">ერთად. </w:t>
      </w:r>
      <w:r w:rsidR="001A7452">
        <w:rPr>
          <w:rFonts w:ascii="Sylfaen" w:hAnsi="Sylfaen"/>
          <w:lang w:val="ka-GE"/>
        </w:rPr>
        <w:br/>
        <w:t>შენიშვნა: აღნიშნული ინფორმაცია შემსრულებელს ხელს შეუწყობს დავალებული სამუშაოების დაპრიორიტეტებასა და</w:t>
      </w:r>
      <w:r w:rsidR="00F45128">
        <w:rPr>
          <w:rFonts w:ascii="Sylfaen" w:hAnsi="Sylfaen"/>
          <w:lang w:val="ka-GE"/>
        </w:rPr>
        <w:t xml:space="preserve"> წინასწარ</w:t>
      </w:r>
      <w:r w:rsidR="001A7452">
        <w:rPr>
          <w:rFonts w:ascii="Sylfaen" w:hAnsi="Sylfaen"/>
          <w:lang w:val="ka-GE"/>
        </w:rPr>
        <w:t xml:space="preserve"> დაგეგმვაში.  </w:t>
      </w:r>
    </w:p>
    <w:p w14:paraId="0AB70584" w14:textId="77777777" w:rsidR="005F5063" w:rsidRDefault="005F5063" w:rsidP="00E957F7">
      <w:pPr>
        <w:spacing w:after="0" w:line="240" w:lineRule="auto"/>
        <w:jc w:val="both"/>
        <w:rPr>
          <w:rFonts w:ascii="Sylfaen" w:hAnsi="Sylfaen"/>
          <w:lang w:val="ka-GE"/>
        </w:rPr>
      </w:pPr>
    </w:p>
    <w:p w14:paraId="47DD94FA" w14:textId="3314862C" w:rsidR="009712C3" w:rsidRDefault="00D251BD" w:rsidP="00E957F7">
      <w:pPr>
        <w:spacing w:after="0" w:line="240" w:lineRule="auto"/>
        <w:jc w:val="both"/>
        <w:rPr>
          <w:rFonts w:ascii="Sylfaen" w:hAnsi="Sylfaen"/>
          <w:lang w:val="ka-GE"/>
        </w:rPr>
      </w:pPr>
      <w:r>
        <w:rPr>
          <w:rFonts w:ascii="Sylfaen" w:hAnsi="Sylfaen"/>
        </w:rPr>
        <w:t>-</w:t>
      </w:r>
      <w:r w:rsidR="00B56278">
        <w:rPr>
          <w:rFonts w:ascii="Sylfaen" w:hAnsi="Sylfaen"/>
          <w:lang w:val="ka-GE"/>
        </w:rPr>
        <w:t xml:space="preserve">შემსრულებელს, </w:t>
      </w:r>
      <w:r>
        <w:rPr>
          <w:rFonts w:ascii="Sylfaen" w:hAnsi="Sylfaen"/>
          <w:lang w:val="ka-GE"/>
        </w:rPr>
        <w:t>სამუშაოების შესასრ</w:t>
      </w:r>
      <w:r w:rsidR="00B56278">
        <w:rPr>
          <w:rFonts w:ascii="Sylfaen" w:hAnsi="Sylfaen"/>
          <w:lang w:val="ka-GE"/>
        </w:rPr>
        <w:t xml:space="preserve">ულებლად უნდა ყავდეს როგორც დღის, </w:t>
      </w:r>
      <w:r>
        <w:rPr>
          <w:rFonts w:ascii="Sylfaen" w:hAnsi="Sylfaen"/>
          <w:lang w:val="ka-GE"/>
        </w:rPr>
        <w:t xml:space="preserve">ასევე </w:t>
      </w:r>
      <w:r w:rsidR="00A71A18">
        <w:rPr>
          <w:rFonts w:ascii="Sylfaen" w:hAnsi="Sylfaen"/>
          <w:lang w:val="ka-GE"/>
        </w:rPr>
        <w:t xml:space="preserve">ღამის </w:t>
      </w:r>
      <w:r w:rsidR="00F45128">
        <w:rPr>
          <w:rFonts w:ascii="Sylfaen" w:hAnsi="Sylfaen"/>
          <w:lang w:val="ka-GE"/>
        </w:rPr>
        <w:t xml:space="preserve"> კვალიფიციური </w:t>
      </w:r>
      <w:r w:rsidR="00A71A18">
        <w:rPr>
          <w:rFonts w:ascii="Sylfaen" w:hAnsi="Sylfaen"/>
          <w:lang w:val="ka-GE"/>
        </w:rPr>
        <w:t>ბ</w:t>
      </w:r>
      <w:r w:rsidR="00BF04A6">
        <w:rPr>
          <w:rFonts w:ascii="Sylfaen" w:hAnsi="Sylfaen"/>
          <w:lang w:val="ka-GE"/>
        </w:rPr>
        <w:t>რიგადები/სამუშაო ჯგუფები,</w:t>
      </w:r>
      <w:r w:rsidR="005F5063">
        <w:rPr>
          <w:rFonts w:ascii="Sylfaen" w:hAnsi="Sylfaen"/>
          <w:lang w:val="ka-GE"/>
        </w:rPr>
        <w:t xml:space="preserve"> </w:t>
      </w:r>
      <w:r w:rsidR="00F45128">
        <w:rPr>
          <w:rFonts w:ascii="Sylfaen" w:hAnsi="Sylfaen"/>
          <w:lang w:val="ka-GE"/>
        </w:rPr>
        <w:t xml:space="preserve">შესაბამისი </w:t>
      </w:r>
      <w:r w:rsidR="00A71A18">
        <w:rPr>
          <w:rFonts w:ascii="Sylfaen" w:hAnsi="Sylfaen"/>
          <w:lang w:val="ka-GE"/>
        </w:rPr>
        <w:t xml:space="preserve">სამუშაო ტექნიკა (ტრაქტორი, </w:t>
      </w:r>
      <w:r w:rsidR="00BF04A6">
        <w:rPr>
          <w:rFonts w:ascii="Sylfaen" w:hAnsi="Sylfaen"/>
          <w:lang w:val="ka-GE"/>
        </w:rPr>
        <w:t>თვითმცლელი</w:t>
      </w:r>
      <w:r w:rsidR="00F45128">
        <w:rPr>
          <w:rFonts w:ascii="Sylfaen" w:hAnsi="Sylfaen"/>
          <w:lang w:val="ka-GE"/>
        </w:rPr>
        <w:t xml:space="preserve"> და ა.შ</w:t>
      </w:r>
      <w:r w:rsidR="00BF04A6">
        <w:rPr>
          <w:rFonts w:ascii="Sylfaen" w:hAnsi="Sylfaen"/>
          <w:lang w:val="ka-GE"/>
        </w:rPr>
        <w:t xml:space="preserve">), სამუშაო ნიშნები; </w:t>
      </w:r>
      <w:r w:rsidR="00C52A1E">
        <w:rPr>
          <w:rFonts w:ascii="Sylfaen" w:hAnsi="Sylfaen"/>
          <w:lang w:val="ka-GE"/>
        </w:rPr>
        <w:t>ბრიგა</w:t>
      </w:r>
      <w:r w:rsidR="00A71A18">
        <w:rPr>
          <w:rFonts w:ascii="Sylfaen" w:hAnsi="Sylfaen"/>
          <w:lang w:val="ka-GE"/>
        </w:rPr>
        <w:t>დები აღჭურვილი უ</w:t>
      </w:r>
      <w:r w:rsidR="00BF04A6">
        <w:rPr>
          <w:rFonts w:ascii="Sylfaen" w:hAnsi="Sylfaen"/>
          <w:lang w:val="ka-GE"/>
        </w:rPr>
        <w:t>ნდა იყოს უსაფრთხოების ფორმებით;</w:t>
      </w:r>
      <w:r w:rsidR="005F5063">
        <w:rPr>
          <w:rFonts w:ascii="Sylfaen" w:hAnsi="Sylfaen"/>
          <w:lang w:val="ka-GE"/>
        </w:rPr>
        <w:t xml:space="preserve"> </w:t>
      </w:r>
      <w:r w:rsidR="00BF04A6">
        <w:rPr>
          <w:rFonts w:ascii="Sylfaen" w:hAnsi="Sylfaen"/>
          <w:lang w:val="ka-GE"/>
        </w:rPr>
        <w:t>კომპანიას უნდა გააჩნდეს ყველა საჭირო ტექნიკური, მატერიალური თუ ადამიანური რესურსი, რაც აუცილებელი იქნება მსგავსი სამუშაოების შესასრულებლად.</w:t>
      </w:r>
    </w:p>
    <w:p w14:paraId="4025BA19" w14:textId="77777777" w:rsidR="005F5063" w:rsidRDefault="005F5063" w:rsidP="00E957F7">
      <w:pPr>
        <w:spacing w:after="0" w:line="240" w:lineRule="auto"/>
        <w:jc w:val="both"/>
        <w:rPr>
          <w:rFonts w:ascii="Sylfaen" w:hAnsi="Sylfaen"/>
          <w:lang w:val="ka-GE"/>
        </w:rPr>
      </w:pPr>
    </w:p>
    <w:p w14:paraId="69CEDE39" w14:textId="63E59028" w:rsidR="00C76922" w:rsidRDefault="00B56278" w:rsidP="00E957F7">
      <w:pPr>
        <w:spacing w:after="0" w:line="240" w:lineRule="auto"/>
        <w:jc w:val="both"/>
        <w:rPr>
          <w:rFonts w:ascii="Sylfaen" w:hAnsi="Sylfaen"/>
          <w:lang w:val="ka-GE"/>
        </w:rPr>
      </w:pPr>
      <w:r>
        <w:rPr>
          <w:rFonts w:ascii="Sylfaen" w:hAnsi="Sylfaen"/>
          <w:lang w:val="ka-GE"/>
        </w:rPr>
        <w:t xml:space="preserve">-დავალების გადაცემისას, </w:t>
      </w:r>
      <w:r w:rsidR="00C76922">
        <w:rPr>
          <w:rFonts w:ascii="Sylfaen" w:hAnsi="Sylfaen"/>
          <w:lang w:val="ka-GE"/>
        </w:rPr>
        <w:t>დამკვეთი შემსრულებ</w:t>
      </w:r>
      <w:r w:rsidR="00C52A1E">
        <w:rPr>
          <w:rFonts w:ascii="Sylfaen" w:hAnsi="Sylfaen"/>
          <w:lang w:val="ka-GE"/>
        </w:rPr>
        <w:t>ელს მიაწვდის ამ სამუშაოების შეს</w:t>
      </w:r>
      <w:r w:rsidR="00C76922">
        <w:rPr>
          <w:rFonts w:ascii="Sylfaen" w:hAnsi="Sylfaen"/>
          <w:lang w:val="ka-GE"/>
        </w:rPr>
        <w:t>რულებისათ</w:t>
      </w:r>
      <w:r w:rsidR="00D27650">
        <w:rPr>
          <w:rFonts w:ascii="Sylfaen" w:hAnsi="Sylfaen"/>
          <w:lang w:val="ka-GE"/>
        </w:rPr>
        <w:t>ვ</w:t>
      </w:r>
      <w:r w:rsidR="00C76922">
        <w:rPr>
          <w:rFonts w:ascii="Sylfaen" w:hAnsi="Sylfaen"/>
          <w:lang w:val="ka-GE"/>
        </w:rPr>
        <w:t>ის საჭირო პროექტს და ოფიციალურ ნებართვებს.</w:t>
      </w:r>
    </w:p>
    <w:p w14:paraId="72735DA1" w14:textId="7AD5D0EA" w:rsidR="00C76922" w:rsidRDefault="00C76922" w:rsidP="00E957F7">
      <w:pPr>
        <w:spacing w:after="0" w:line="240" w:lineRule="auto"/>
        <w:jc w:val="both"/>
        <w:rPr>
          <w:rFonts w:ascii="Sylfaen" w:hAnsi="Sylfaen"/>
          <w:lang w:val="ka-GE"/>
        </w:rPr>
      </w:pPr>
      <w:r>
        <w:rPr>
          <w:rFonts w:ascii="Sylfaen" w:hAnsi="Sylfaen"/>
          <w:lang w:val="ka-GE"/>
        </w:rPr>
        <w:t xml:space="preserve">იმ შემთხვევაში, თუ ნებართვის გაცემა ვერ მოხერხდება გონივრულ ვადაში, შემსრულებელი ვალდებულია დამკვეთის წერილობითი მითითებით </w:t>
      </w:r>
      <w:r w:rsidR="00C52A1E">
        <w:rPr>
          <w:rFonts w:ascii="Sylfaen" w:hAnsi="Sylfaen"/>
          <w:lang w:val="ka-GE"/>
        </w:rPr>
        <w:t xml:space="preserve">მაინც </w:t>
      </w:r>
      <w:r>
        <w:rPr>
          <w:rFonts w:ascii="Sylfaen" w:hAnsi="Sylfaen"/>
          <w:lang w:val="ka-GE"/>
        </w:rPr>
        <w:t>შეასრულოს სამუშაოები,</w:t>
      </w:r>
      <w:r w:rsidR="005F5063">
        <w:rPr>
          <w:rFonts w:ascii="Sylfaen" w:hAnsi="Sylfaen"/>
          <w:lang w:val="ka-GE"/>
        </w:rPr>
        <w:t xml:space="preserve"> </w:t>
      </w:r>
      <w:r>
        <w:rPr>
          <w:rFonts w:ascii="Sylfaen" w:hAnsi="Sylfaen"/>
          <w:lang w:val="ka-GE"/>
        </w:rPr>
        <w:t>და ასეთ შემთხვევაში შესაძლო საჯარიმო სა</w:t>
      </w:r>
      <w:r w:rsidR="00B56278">
        <w:rPr>
          <w:rFonts w:ascii="Sylfaen" w:hAnsi="Sylfaen"/>
          <w:lang w:val="ka-GE"/>
        </w:rPr>
        <w:t>ნქც</w:t>
      </w:r>
      <w:r>
        <w:rPr>
          <w:rFonts w:ascii="Sylfaen" w:hAnsi="Sylfaen"/>
          <w:lang w:val="ka-GE"/>
        </w:rPr>
        <w:t>იებს აანაზღაურებს დამკვეთი.</w:t>
      </w:r>
      <w:r w:rsidR="005F5063">
        <w:rPr>
          <w:rFonts w:ascii="Sylfaen" w:hAnsi="Sylfaen"/>
          <w:lang w:val="ka-GE"/>
        </w:rPr>
        <w:t xml:space="preserve"> </w:t>
      </w:r>
    </w:p>
    <w:p w14:paraId="0819002B" w14:textId="34962AA0" w:rsidR="005F5063" w:rsidRPr="002D495D" w:rsidRDefault="005F5063" w:rsidP="005F5063">
      <w:pPr>
        <w:spacing w:after="0" w:line="240" w:lineRule="auto"/>
        <w:rPr>
          <w:rFonts w:ascii="Sylfaen" w:hAnsi="Sylfaen" w:cs="Sylfaen"/>
          <w:b/>
          <w:lang w:val="ka-GE"/>
        </w:rPr>
      </w:pPr>
    </w:p>
    <w:p w14:paraId="42281CB4" w14:textId="77777777" w:rsidR="005F5063" w:rsidRPr="002D495D" w:rsidRDefault="005F5063" w:rsidP="005F5063">
      <w:pPr>
        <w:spacing w:after="0" w:line="240" w:lineRule="auto"/>
        <w:rPr>
          <w:rFonts w:ascii="Sylfaen" w:hAnsi="Sylfaen" w:cs="Sylfaen"/>
          <w:b/>
          <w:sz w:val="6"/>
          <w:lang w:val="ka-GE"/>
        </w:rPr>
      </w:pPr>
    </w:p>
    <w:p w14:paraId="17E2103E" w14:textId="747BEB3C" w:rsidR="005F5063" w:rsidRPr="002D495D" w:rsidRDefault="005F5063" w:rsidP="005F5063">
      <w:pPr>
        <w:spacing w:after="0" w:line="240" w:lineRule="auto"/>
        <w:jc w:val="both"/>
        <w:rPr>
          <w:rFonts w:ascii="Sylfaen" w:hAnsi="Sylfaen" w:cs="Sylfaen"/>
          <w:b/>
          <w:u w:val="single"/>
        </w:rPr>
      </w:pPr>
      <w:r w:rsidRPr="002D495D">
        <w:rPr>
          <w:rFonts w:ascii="Sylfaen" w:hAnsi="Sylfaen" w:cs="Sylfaen"/>
          <w:lang w:val="ka-GE"/>
        </w:rPr>
        <w:t>-</w:t>
      </w:r>
      <w:r w:rsidRPr="002D495D">
        <w:rPr>
          <w:rFonts w:ascii="Sylfaen" w:hAnsi="Sylfaen" w:cs="Sylfaen"/>
        </w:rPr>
        <w:t xml:space="preserve"> </w:t>
      </w:r>
      <w:r w:rsidRPr="002D495D">
        <w:rPr>
          <w:rFonts w:ascii="Sylfaen" w:hAnsi="Sylfaen" w:cs="Sylfaen"/>
          <w:lang w:val="ka-GE"/>
        </w:rPr>
        <w:t>ტენდერში გამარჯვებულმა კომპნიამ უნდა უზრუნველ</w:t>
      </w:r>
      <w:r w:rsidR="00D27650">
        <w:rPr>
          <w:rFonts w:ascii="Sylfaen" w:hAnsi="Sylfaen" w:cs="Sylfaen"/>
          <w:lang w:val="ka-GE"/>
        </w:rPr>
        <w:t>ჰ</w:t>
      </w:r>
      <w:r w:rsidRPr="002D495D">
        <w:rPr>
          <w:rFonts w:ascii="Sylfaen" w:hAnsi="Sylfaen" w:cs="Sylfaen"/>
          <w:lang w:val="ka-GE"/>
        </w:rPr>
        <w:t xml:space="preserve">ყოს მასალების გატანა ქვემოთ დასახელებული „დამკვეთის“ საწყობ(ებ)ის მისამართებიდან </w:t>
      </w:r>
      <w:r w:rsidRPr="002D495D">
        <w:rPr>
          <w:rFonts w:ascii="Sylfaen" w:hAnsi="Sylfaen" w:cs="Sylfaen"/>
          <w:b/>
          <w:u w:val="single"/>
          <w:lang w:val="ka-GE"/>
        </w:rPr>
        <w:t>(ასეთის საჭიროების შემთხვევაში)</w:t>
      </w:r>
      <w:r w:rsidRPr="002D495D">
        <w:rPr>
          <w:rFonts w:ascii="Sylfaen" w:hAnsi="Sylfaen" w:cs="Sylfaen"/>
          <w:b/>
          <w:u w:val="single"/>
        </w:rPr>
        <w:t>.</w:t>
      </w:r>
    </w:p>
    <w:p w14:paraId="624C457D" w14:textId="2F3E0A40" w:rsidR="00B56278" w:rsidRPr="002D495D" w:rsidRDefault="00B56278" w:rsidP="005F5063">
      <w:pPr>
        <w:spacing w:after="0" w:line="240" w:lineRule="auto"/>
        <w:jc w:val="both"/>
        <w:rPr>
          <w:rFonts w:ascii="Sylfaen" w:hAnsi="Sylfaen" w:cs="Sylfaen"/>
          <w:b/>
          <w:u w:val="single"/>
        </w:rPr>
      </w:pPr>
    </w:p>
    <w:p w14:paraId="576589E9" w14:textId="77777777" w:rsidR="00203C50" w:rsidRPr="002D495D" w:rsidRDefault="00203C50" w:rsidP="00203C50">
      <w:pPr>
        <w:pStyle w:val="ListParagraph"/>
        <w:numPr>
          <w:ilvl w:val="0"/>
          <w:numId w:val="42"/>
        </w:numPr>
        <w:spacing w:after="0" w:line="240" w:lineRule="auto"/>
        <w:rPr>
          <w:rFonts w:ascii="Sylfaen" w:hAnsi="Sylfaen" w:cs="Sylfaen"/>
          <w:lang w:val="ka-GE"/>
        </w:rPr>
      </w:pPr>
      <w:r w:rsidRPr="002D495D">
        <w:rPr>
          <w:rFonts w:ascii="Sylfaen" w:hAnsi="Sylfaen" w:cs="Sylfaen"/>
          <w:b/>
          <w:lang w:val="ka-GE"/>
        </w:rPr>
        <w:t xml:space="preserve">წყალსადენის ქ. N7 </w:t>
      </w:r>
    </w:p>
    <w:p w14:paraId="5695CEBF" w14:textId="6ED408E1" w:rsidR="005F5063" w:rsidRPr="002D495D" w:rsidRDefault="00203C50" w:rsidP="00203C50">
      <w:pPr>
        <w:pStyle w:val="ListParagraph"/>
        <w:numPr>
          <w:ilvl w:val="0"/>
          <w:numId w:val="42"/>
        </w:numPr>
        <w:spacing w:after="0" w:line="240" w:lineRule="auto"/>
        <w:rPr>
          <w:rFonts w:ascii="Sylfaen" w:hAnsi="Sylfaen" w:cs="Sylfaen"/>
          <w:lang w:val="ka-GE"/>
        </w:rPr>
      </w:pPr>
      <w:r w:rsidRPr="002D495D">
        <w:rPr>
          <w:rFonts w:ascii="Sylfaen" w:hAnsi="Sylfaen" w:cs="Sylfaen"/>
          <w:b/>
          <w:lang w:val="ka-GE"/>
        </w:rPr>
        <w:t xml:space="preserve"> ფეიქრების ქ. N14;</w:t>
      </w:r>
    </w:p>
    <w:p w14:paraId="7B0563A0" w14:textId="60F43476" w:rsidR="005F5063" w:rsidRPr="00B56278" w:rsidRDefault="005F5063" w:rsidP="005F5063">
      <w:pPr>
        <w:spacing w:after="0" w:line="360" w:lineRule="auto"/>
        <w:jc w:val="both"/>
        <w:rPr>
          <w:rFonts w:ascii="Sylfaen" w:hAnsi="Sylfaen" w:cs="Sylfaen"/>
          <w:lang w:val="ka-GE"/>
        </w:rPr>
      </w:pPr>
      <w:r w:rsidRPr="00B56278">
        <w:rPr>
          <w:rFonts w:ascii="Sylfaen" w:hAnsi="Sylfaen" w:cs="Sylfaen"/>
          <w:lang w:val="ka-GE"/>
        </w:rPr>
        <w:t xml:space="preserve">მასალის დასატვირთი ამწე, საჭიროების შემთხვევაში </w:t>
      </w:r>
      <w:r w:rsidR="00C52A1E">
        <w:rPr>
          <w:rFonts w:ascii="Sylfaen" w:hAnsi="Sylfaen" w:cs="Sylfaen"/>
          <w:lang w:val="ka-GE"/>
        </w:rPr>
        <w:t>კონტრაქტორმა</w:t>
      </w:r>
      <w:r w:rsidRPr="00B56278">
        <w:rPr>
          <w:rFonts w:ascii="Sylfaen" w:hAnsi="Sylfaen" w:cs="Sylfaen"/>
          <w:lang w:val="ka-GE"/>
        </w:rPr>
        <w:t xml:space="preserve"> კომპანიამ უნდა მიიყვანოს საწყობში თავად.</w:t>
      </w:r>
    </w:p>
    <w:p w14:paraId="3BAECBE8" w14:textId="77777777" w:rsidR="005F5063" w:rsidRPr="00BF18A6" w:rsidRDefault="005F5063" w:rsidP="005F5063">
      <w:pPr>
        <w:spacing w:after="0" w:line="360" w:lineRule="auto"/>
        <w:jc w:val="both"/>
        <w:rPr>
          <w:rFonts w:ascii="Sylfaen" w:hAnsi="Sylfaen" w:cs="Sylfaen"/>
          <w:highlight w:val="yellow"/>
          <w:lang w:val="ka-GE"/>
        </w:rPr>
      </w:pPr>
    </w:p>
    <w:p w14:paraId="783A46D2" w14:textId="412EF5C2" w:rsidR="005F5063" w:rsidRDefault="00C47E73" w:rsidP="00BD1501">
      <w:pPr>
        <w:rPr>
          <w:rFonts w:ascii="Sylfaen" w:hAnsi="Sylfaen" w:cs="Sylfaen"/>
          <w:lang w:val="ka-GE"/>
        </w:rPr>
      </w:pPr>
      <w:r>
        <w:rPr>
          <w:rFonts w:ascii="Sylfaen" w:hAnsi="Sylfaen" w:cs="Sylfaen"/>
          <w:lang w:val="ka-GE"/>
        </w:rPr>
        <w:t>-</w:t>
      </w:r>
      <w:r w:rsidR="00A81360">
        <w:rPr>
          <w:rFonts w:ascii="Sylfaen" w:hAnsi="Sylfaen" w:cs="Sylfaen"/>
          <w:lang w:val="ka-GE"/>
        </w:rPr>
        <w:t xml:space="preserve">ტენდერში გამარჯვებული კომპანია ვალდებულია აწარმოოს სამუშაოები ტენდერზე თანდართული </w:t>
      </w:r>
      <w:r w:rsidR="00A81360" w:rsidRPr="00BB10E9">
        <w:rPr>
          <w:rFonts w:ascii="Sylfaen" w:hAnsi="Sylfaen" w:cs="Sylfaen"/>
          <w:b/>
          <w:u w:val="single"/>
          <w:lang w:val="ka-GE"/>
        </w:rPr>
        <w:t>კონტრაქტორთა მართვის გეგმის</w:t>
      </w:r>
      <w:r w:rsidR="00A81360">
        <w:rPr>
          <w:rFonts w:ascii="Sylfaen" w:hAnsi="Sylfaen" w:cs="Sylfaen"/>
          <w:lang w:val="ka-GE"/>
        </w:rPr>
        <w:t xml:space="preserve"> შესაბამისად.</w:t>
      </w:r>
      <w:r w:rsidR="000D07B3">
        <w:rPr>
          <w:rFonts w:ascii="Sylfaen" w:hAnsi="Sylfaen" w:cs="Sylfaen"/>
          <w:lang w:val="ka-GE"/>
        </w:rPr>
        <w:t xml:space="preserve"> </w:t>
      </w:r>
      <w:r w:rsidR="000D07B3" w:rsidRPr="000D07B3">
        <w:rPr>
          <w:rFonts w:ascii="Sylfaen" w:hAnsi="Sylfaen" w:cs="Sylfaen"/>
          <w:b/>
          <w:lang w:val="ka-GE"/>
        </w:rPr>
        <w:t>(დანართი N2 )</w:t>
      </w:r>
    </w:p>
    <w:p w14:paraId="15ED2BBF" w14:textId="6EDF6967" w:rsidR="00DC3267" w:rsidRDefault="00DC3267" w:rsidP="00BD1501">
      <w:pPr>
        <w:rPr>
          <w:rFonts w:ascii="Sylfaen" w:hAnsi="Sylfaen" w:cs="Sylfaen"/>
          <w:b/>
          <w:lang w:val="ka-GE"/>
        </w:rPr>
      </w:pPr>
      <w:r>
        <w:rPr>
          <w:rFonts w:ascii="Sylfaen" w:hAnsi="Sylfaen" w:cs="Sylfaen"/>
          <w:lang w:val="ka-GE"/>
        </w:rPr>
        <w:t xml:space="preserve">- </w:t>
      </w:r>
      <w:r w:rsidR="00571787">
        <w:rPr>
          <w:rFonts w:ascii="Sylfaen" w:hAnsi="Sylfaen" w:cs="Sylfaen"/>
          <w:lang w:val="ka-GE"/>
        </w:rPr>
        <w:t>მოცემული სამუშაო</w:t>
      </w:r>
      <w:r w:rsidR="00A33154">
        <w:rPr>
          <w:rFonts w:ascii="Sylfaen" w:hAnsi="Sylfaen" w:cs="Sylfaen"/>
          <w:lang w:val="ka-GE"/>
        </w:rPr>
        <w:t>ე</w:t>
      </w:r>
      <w:r w:rsidR="00571787">
        <w:rPr>
          <w:rFonts w:ascii="Sylfaen" w:hAnsi="Sylfaen" w:cs="Sylfaen"/>
          <w:lang w:val="ka-GE"/>
        </w:rPr>
        <w:t>ბ</w:t>
      </w:r>
      <w:r w:rsidR="00A33154">
        <w:rPr>
          <w:rFonts w:ascii="Sylfaen" w:hAnsi="Sylfaen" w:cs="Sylfaen"/>
          <w:lang w:val="ka-GE"/>
        </w:rPr>
        <w:t xml:space="preserve">ის შესრულების პროცესი სრულად აღწერილია </w:t>
      </w:r>
      <w:r w:rsidR="000D07B3">
        <w:rPr>
          <w:rFonts w:ascii="Sylfaen" w:hAnsi="Sylfaen" w:cs="Sylfaen"/>
          <w:b/>
          <w:lang w:val="ka-GE"/>
        </w:rPr>
        <w:t>დანართი N3-სა და დანართ N4</w:t>
      </w:r>
      <w:r w:rsidR="00A33154" w:rsidRPr="00A33154">
        <w:rPr>
          <w:rFonts w:ascii="Sylfaen" w:hAnsi="Sylfaen" w:cs="Sylfaen"/>
          <w:b/>
          <w:lang w:val="ka-GE"/>
        </w:rPr>
        <w:t>-ში.</w:t>
      </w:r>
    </w:p>
    <w:p w14:paraId="7015BC5C" w14:textId="7B917FAC" w:rsidR="003E2286" w:rsidRPr="00A33154" w:rsidRDefault="003E2286" w:rsidP="00BD1501">
      <w:pPr>
        <w:rPr>
          <w:rFonts w:ascii="Sylfaen" w:hAnsi="Sylfaen" w:cs="Sylfaen"/>
          <w:b/>
          <w:lang w:val="ka-GE"/>
        </w:rPr>
      </w:pPr>
      <w:r>
        <w:rPr>
          <w:rFonts w:ascii="Sylfaen" w:hAnsi="Sylfaen" w:cs="Sylfaen"/>
          <w:b/>
          <w:lang w:val="ka-GE"/>
        </w:rPr>
        <w:t xml:space="preserve">- </w:t>
      </w:r>
      <w:r w:rsidRPr="00AB1FC6">
        <w:rPr>
          <w:rFonts w:ascii="Sylfaen" w:hAnsi="Sylfaen" w:cs="Sylfaen"/>
          <w:lang w:val="ka-GE"/>
        </w:rPr>
        <w:t>სატენდერო დოკუმენტაციას თან ერთვის თითოეული მოსაწყობი ინფრასტრუქურული ობიექტის შესაბამისი ნახაზი.</w:t>
      </w:r>
      <w:r w:rsidR="00AB1FC6">
        <w:rPr>
          <w:rFonts w:ascii="Sylfaen" w:hAnsi="Sylfaen" w:cs="Sylfaen"/>
          <w:lang w:val="ka-GE"/>
        </w:rPr>
        <w:t xml:space="preserve"> იხ. თანდართული ფაილი „ნახაზები“.</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896F75E" w:rsidR="00D527CB" w:rsidRDefault="00D527CB" w:rsidP="00F90B03">
      <w:pPr>
        <w:rPr>
          <w:rFonts w:ascii="Sylfaen" w:hAnsi="Sylfaen" w:cs="Sylfaen"/>
          <w:color w:val="222222"/>
          <w:shd w:val="clear" w:color="auto" w:fill="FFFFFF"/>
          <w:lang w:val="ka-GE"/>
        </w:rPr>
      </w:pPr>
      <w:proofErr w:type="spellStart"/>
      <w:proofErr w:type="gramStart"/>
      <w:r w:rsidRPr="00E37C5C">
        <w:rPr>
          <w:rFonts w:ascii="Sylfaen" w:hAnsi="Sylfaen" w:cs="Sylfaen"/>
          <w:color w:val="222222"/>
          <w:shd w:val="clear" w:color="auto" w:fill="FFFFFF"/>
        </w:rPr>
        <w:t>პრეტენდენტმა</w:t>
      </w:r>
      <w:proofErr w:type="spellEnd"/>
      <w:proofErr w:type="gram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0D07B3">
        <w:rPr>
          <w:rFonts w:ascii="Sylfaen" w:hAnsi="Sylfaen" w:cs="Sylfaen"/>
          <w:b/>
          <w:color w:val="222222"/>
          <w:shd w:val="clear" w:color="auto" w:fill="FFFFFF"/>
          <w:lang w:val="ka-GE"/>
        </w:rPr>
        <w:t>დანართ N5</w:t>
      </w:r>
      <w:r w:rsidR="004802A7" w:rsidRPr="004802A7">
        <w:rPr>
          <w:rFonts w:ascii="Sylfaen" w:hAnsi="Sylfaen" w:cs="Sylfaen"/>
          <w:b/>
          <w:color w:val="222222"/>
          <w:shd w:val="clear" w:color="auto" w:fill="FFFFFF"/>
          <w:lang w:val="ka-GE"/>
        </w:rPr>
        <w:t>-</w:t>
      </w:r>
      <w:r w:rsidR="00A33154" w:rsidRPr="004802A7">
        <w:rPr>
          <w:rFonts w:ascii="Sylfaen" w:hAnsi="Sylfaen" w:cs="Sylfaen"/>
          <w:b/>
          <w:color w:val="222222"/>
          <w:shd w:val="clear" w:color="auto" w:fill="FFFFFF"/>
          <w:lang w:val="ka-GE"/>
        </w:rPr>
        <w:t>ში</w:t>
      </w:r>
      <w:r w:rsidR="00CD295B" w:rsidRPr="00E37C5C">
        <w:rPr>
          <w:rFonts w:ascii="Sylfaen" w:hAnsi="Sylfaen" w:cs="Sylfaen"/>
          <w:color w:val="222222"/>
          <w:shd w:val="clear" w:color="auto" w:fill="FFFFFF"/>
          <w:lang w:val="ka-GE"/>
        </w:rPr>
        <w:t xml:space="preserve">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w:t>
      </w:r>
      <w:r w:rsidR="00BF04A6">
        <w:rPr>
          <w:rFonts w:ascii="Sylfaen" w:hAnsi="Sylfaen" w:cs="Sylfaen"/>
          <w:color w:val="222222"/>
          <w:shd w:val="clear" w:color="auto" w:fill="FFFFFF"/>
          <w:lang w:val="ka-GE"/>
        </w:rPr>
        <w:t xml:space="preserve"> პუნქტზე. ფასი უნდა მოიცავდეს დღგ-სა და სქართველოს კანონმდებლობით გათვალისწინებულ ყველა გადასახადს.</w:t>
      </w:r>
    </w:p>
    <w:p w14:paraId="05F1060D" w14:textId="67B6C9C2" w:rsidR="00C9707D" w:rsidRPr="00920600" w:rsidRDefault="00920600" w:rsidP="00F90B03">
      <w:pPr>
        <w:rPr>
          <w:rFonts w:ascii="Sylfaen" w:hAnsi="Sylfaen" w:cs="Sylfaen"/>
          <w:color w:val="FF0000"/>
          <w:shd w:val="clear" w:color="auto" w:fill="FFFFFF"/>
          <w:lang w:val="ka-GE"/>
        </w:rPr>
      </w:pPr>
      <w:r w:rsidRPr="00920600">
        <w:rPr>
          <w:rFonts w:ascii="Sylfaen" w:hAnsi="Sylfaen" w:cs="Sylfaen"/>
          <w:color w:val="FF0000"/>
          <w:shd w:val="clear" w:color="auto" w:fill="FFFFFF"/>
          <w:lang w:val="ka-GE"/>
        </w:rPr>
        <w:lastRenderedPageBreak/>
        <w:t xml:space="preserve">შენიშვნა: ხარჯთაღრიცხვების შევსების დროს, გთხოვთ, გაითვალისწინეთ, რომ უნდა შეივსოს მხოლოდ </w:t>
      </w:r>
      <w:r w:rsidRPr="00920600">
        <w:rPr>
          <w:rFonts w:ascii="Sylfaen" w:hAnsi="Sylfaen" w:cs="Sylfaen"/>
          <w:b/>
          <w:color w:val="FF0000"/>
          <w:shd w:val="clear" w:color="auto" w:fill="FFFFFF"/>
          <w:lang w:val="ka-GE"/>
        </w:rPr>
        <w:t>„კონტრაქტორის მომსახურების“</w:t>
      </w:r>
      <w:r w:rsidRPr="00920600">
        <w:rPr>
          <w:rFonts w:ascii="Sylfaen" w:hAnsi="Sylfaen" w:cs="Sylfaen"/>
          <w:color w:val="FF0000"/>
          <w:shd w:val="clear" w:color="auto" w:fill="FFFFFF"/>
          <w:lang w:val="ka-GE"/>
        </w:rPr>
        <w:t xml:space="preserve"> და  </w:t>
      </w:r>
      <w:r w:rsidRPr="00920600">
        <w:rPr>
          <w:rFonts w:ascii="Sylfaen" w:hAnsi="Sylfaen" w:cs="Sylfaen"/>
          <w:b/>
          <w:color w:val="FF0000"/>
          <w:shd w:val="clear" w:color="auto" w:fill="FFFFFF"/>
          <w:lang w:val="ka-GE"/>
        </w:rPr>
        <w:t>„კონტრაქტორის მასალის ველები“</w:t>
      </w:r>
      <w:r>
        <w:rPr>
          <w:rFonts w:ascii="Sylfaen" w:hAnsi="Sylfaen" w:cs="Sylfaen"/>
          <w:color w:val="FF0000"/>
          <w:shd w:val="clear" w:color="auto" w:fill="FFFFFF"/>
          <w:lang w:val="ka-GE"/>
        </w:rPr>
        <w:t>,რომელიც მითით</w:t>
      </w:r>
      <w:r w:rsidRPr="00920600">
        <w:rPr>
          <w:rFonts w:ascii="Sylfaen" w:hAnsi="Sylfaen" w:cs="Sylfaen"/>
          <w:color w:val="FF0000"/>
          <w:shd w:val="clear" w:color="auto" w:fill="FFFFFF"/>
          <w:lang w:val="ka-GE"/>
        </w:rPr>
        <w:t>ებულია ყველა პოზიციის გასწვრივ. ველები სადაც მითითებულია „</w:t>
      </w:r>
      <w:r w:rsidRPr="00920600">
        <w:rPr>
          <w:rFonts w:ascii="Sylfaen" w:hAnsi="Sylfaen" w:cs="Sylfaen"/>
          <w:color w:val="FF0000"/>
          <w:shd w:val="clear" w:color="auto" w:fill="FFFFFF"/>
        </w:rPr>
        <w:t xml:space="preserve">GWP”, </w:t>
      </w:r>
      <w:r w:rsidRPr="00920600">
        <w:rPr>
          <w:rFonts w:ascii="Sylfaen" w:hAnsi="Sylfaen" w:cs="Sylfaen"/>
          <w:color w:val="FF0000"/>
          <w:shd w:val="clear" w:color="auto" w:fill="FFFFFF"/>
          <w:lang w:val="ka-GE"/>
        </w:rPr>
        <w:t>ტენდერში მონაწილის მიერ არ ივსება, რადგან მოცემულ მასალას კონტრა</w:t>
      </w:r>
      <w:r>
        <w:rPr>
          <w:rFonts w:ascii="Sylfaen" w:hAnsi="Sylfaen" w:cs="Sylfaen"/>
          <w:color w:val="FF0000"/>
          <w:shd w:val="clear" w:color="auto" w:fill="FFFFFF"/>
          <w:lang w:val="ka-GE"/>
        </w:rPr>
        <w:t>ქტორს სრულად მიაწვიდს დამკვეთი.</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1CC352F9" w14:textId="5B55CC91" w:rsidR="00DC3267" w:rsidRPr="00C9707D" w:rsidRDefault="00BD1501" w:rsidP="00C9707D">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E46B9A">
        <w:rPr>
          <w:rFonts w:ascii="Sylfaen" w:hAnsi="Sylfaen"/>
          <w:lang w:val="ka-GE"/>
        </w:rPr>
        <w:t xml:space="preserve">დღე-ღამის განმავლობაში , </w:t>
      </w:r>
      <w:r w:rsidR="008C33A5">
        <w:rPr>
          <w:rFonts w:ascii="Sylfaen" w:hAnsi="Sylfaen"/>
          <w:lang w:val="ka-GE"/>
        </w:rPr>
        <w:t>მთელი თბილისის მასშტაბით</w:t>
      </w:r>
      <w:r w:rsidR="00E46B9A">
        <w:rPr>
          <w:rFonts w:ascii="Sylfaen" w:hAnsi="Sylfaen"/>
          <w:lang w:val="ka-GE"/>
        </w:rPr>
        <w:t xml:space="preserve"> </w:t>
      </w:r>
      <w:r w:rsidR="00BF04A6">
        <w:rPr>
          <w:rFonts w:ascii="Sylfaen" w:hAnsi="Sylfaen"/>
          <w:lang w:val="ka-GE"/>
        </w:rPr>
        <w:t xml:space="preserve"> (ზედა</w:t>
      </w:r>
      <w:r w:rsidR="006B59CB">
        <w:rPr>
          <w:rFonts w:ascii="Sylfaen" w:hAnsi="Sylfaen"/>
          <w:lang w:val="ka-GE"/>
        </w:rPr>
        <w:t xml:space="preserve"> </w:t>
      </w:r>
      <w:r w:rsidR="00BF04A6">
        <w:rPr>
          <w:rFonts w:ascii="Sylfaen" w:hAnsi="Sylfaen"/>
          <w:lang w:val="ka-GE"/>
        </w:rPr>
        <w:t>ზონების ჩათვლით)</w:t>
      </w:r>
      <w:r w:rsidR="007C5972">
        <w:rPr>
          <w:rFonts w:ascii="Sylfaen" w:hAnsi="Sylfaen"/>
          <w:lang w:val="ka-GE"/>
        </w:rPr>
        <w:t>.</w:t>
      </w:r>
    </w:p>
    <w:p w14:paraId="50D9FB5B" w14:textId="77777777" w:rsidR="00DC3267" w:rsidRDefault="00DC3267" w:rsidP="001B055A">
      <w:pPr>
        <w:spacing w:after="0" w:line="240" w:lineRule="auto"/>
        <w:jc w:val="both"/>
        <w:rPr>
          <w:rFonts w:ascii="Sylfaen" w:hAnsi="Sylfaen" w:cs="Sylfaen"/>
        </w:rPr>
      </w:pPr>
    </w:p>
    <w:p w14:paraId="1B224802" w14:textId="74FC2E5B"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5F5063">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7B2C5B85" w14:textId="0A5BCBB2"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568E4C5E"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C33A5">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7C5972">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5E7AD28D" w:rsidR="00000015" w:rsidRDefault="005F5063" w:rsidP="001B055A">
      <w:pPr>
        <w:spacing w:after="0" w:line="240" w:lineRule="auto"/>
        <w:jc w:val="both"/>
        <w:rPr>
          <w:rFonts w:ascii="Sylfaen" w:hAnsi="Sylfaen"/>
          <w:lang w:val="ka-GE"/>
        </w:rPr>
      </w:pPr>
      <w:r>
        <w:rPr>
          <w:rFonts w:ascii="Sylfaen" w:hAnsi="Sylfaen"/>
          <w:lang w:val="ka-GE"/>
        </w:rPr>
        <w:t xml:space="preserve">- </w:t>
      </w:r>
      <w:r w:rsidR="00000015"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17607998" w14:textId="5553EC32" w:rsidR="005F5063" w:rsidRDefault="005F5063" w:rsidP="001B055A">
      <w:pPr>
        <w:spacing w:after="0" w:line="240" w:lineRule="auto"/>
        <w:jc w:val="both"/>
        <w:rPr>
          <w:rFonts w:ascii="Sylfaen" w:hAnsi="Sylfaen"/>
          <w:lang w:val="ka-GE"/>
        </w:rPr>
      </w:pPr>
    </w:p>
    <w:p w14:paraId="0F6BEAD0" w14:textId="3F547FB5" w:rsidR="005F5063" w:rsidRPr="004302BA" w:rsidRDefault="005F5063" w:rsidP="005F5063">
      <w:pPr>
        <w:spacing w:after="0" w:line="240" w:lineRule="auto"/>
        <w:jc w:val="both"/>
        <w:rPr>
          <w:rFonts w:ascii="Sylfaen" w:hAnsi="Sylfaen" w:cs="Sylfaen"/>
          <w:lang w:val="ka-GE"/>
        </w:rPr>
      </w:pPr>
      <w:r w:rsidRPr="004302BA">
        <w:rPr>
          <w:rFonts w:ascii="Sylfaen" w:hAnsi="Sylfaen" w:cs="Sylfaen"/>
          <w:lang w:val="ka-GE"/>
        </w:rPr>
        <w:lastRenderedPageBreak/>
        <w:t>-</w:t>
      </w:r>
      <w:r w:rsidRPr="004302BA">
        <w:rPr>
          <w:rFonts w:ascii="Sylfaen" w:hAnsi="Sylfaen" w:cs="Sylfaen"/>
        </w:rPr>
        <w:t xml:space="preserve"> </w:t>
      </w:r>
      <w:r w:rsidRPr="004302BA">
        <w:rPr>
          <w:rFonts w:ascii="Sylfaen" w:hAnsi="Sylfaen" w:cs="Sylfaen"/>
          <w:lang w:val="ka-GE"/>
        </w:rPr>
        <w:t>ტენდერში გამარჯვებული კომპანია ვალდებულია ხელშეკრულების გაფორმების შემდეგ საშემსრულებლო დოკუმენტაცია წარმოადგინოს ტენდერზე თანდართული საშემსრულებლო დოკუმენტაციის ნიმუშების შესაბამისად, რომელთა ცვლილება დაუშვებელია;</w:t>
      </w:r>
      <w:r w:rsidR="004802A7">
        <w:rPr>
          <w:rFonts w:ascii="Sylfaen" w:hAnsi="Sylfaen" w:cs="Sylfaen"/>
          <w:lang w:val="ka-GE"/>
        </w:rPr>
        <w:t xml:space="preserve"> </w:t>
      </w:r>
      <w:r w:rsidR="000D07B3">
        <w:rPr>
          <w:rFonts w:ascii="Sylfaen" w:hAnsi="Sylfaen" w:cs="Sylfaen"/>
          <w:b/>
          <w:lang w:val="ka-GE"/>
        </w:rPr>
        <w:t>(დანართი N6</w:t>
      </w:r>
      <w:r w:rsidR="004802A7" w:rsidRPr="004802A7">
        <w:rPr>
          <w:rFonts w:ascii="Sylfaen" w:hAnsi="Sylfaen" w:cs="Sylfaen"/>
          <w:b/>
          <w:lang w:val="ka-GE"/>
        </w:rPr>
        <w:t>)</w:t>
      </w:r>
    </w:p>
    <w:p w14:paraId="0F992B16" w14:textId="77777777" w:rsidR="005F5063" w:rsidRPr="004302BA" w:rsidRDefault="005F5063" w:rsidP="001B055A">
      <w:pPr>
        <w:spacing w:after="0" w:line="240" w:lineRule="auto"/>
        <w:jc w:val="both"/>
        <w:rPr>
          <w:rFonts w:ascii="Sylfaen" w:hAnsi="Sylfaen"/>
          <w:lang w:val="ka-GE"/>
        </w:rPr>
      </w:pPr>
    </w:p>
    <w:p w14:paraId="2F0FD003" w14:textId="0EFD2759" w:rsidR="00F827AD" w:rsidRPr="004302BA" w:rsidRDefault="00F827AD" w:rsidP="00A74B75">
      <w:pPr>
        <w:spacing w:after="0" w:line="240" w:lineRule="auto"/>
        <w:rPr>
          <w:rFonts w:ascii="Sylfaen" w:hAnsi="Sylfaen"/>
          <w:lang w:val="ka-GE"/>
        </w:rPr>
      </w:pPr>
    </w:p>
    <w:p w14:paraId="20DB2DC4" w14:textId="4F6357F4" w:rsidR="00E14853" w:rsidRPr="004302BA" w:rsidRDefault="00E14853" w:rsidP="00C47E73">
      <w:pPr>
        <w:pStyle w:val="ListParagraph"/>
        <w:numPr>
          <w:ilvl w:val="1"/>
          <w:numId w:val="40"/>
        </w:numPr>
        <w:spacing w:after="0" w:line="240" w:lineRule="auto"/>
        <w:rPr>
          <w:rFonts w:ascii="Sylfaen" w:hAnsi="Sylfaen"/>
          <w:b/>
          <w:lang w:val="ka-GE"/>
        </w:rPr>
      </w:pPr>
      <w:r w:rsidRPr="004302BA">
        <w:rPr>
          <w:rFonts w:ascii="Sylfaen" w:hAnsi="Sylfaen"/>
          <w:b/>
          <w:lang w:val="ka-GE"/>
        </w:rPr>
        <w:t>ხელშეკრულების შესრულების უზრუნველყოფის</w:t>
      </w:r>
      <w:r w:rsidR="00C76922" w:rsidRPr="004302BA">
        <w:rPr>
          <w:rFonts w:ascii="Sylfaen" w:hAnsi="Sylfaen"/>
          <w:b/>
          <w:lang w:val="ka-GE"/>
        </w:rPr>
        <w:t xml:space="preserve"> და ხარისხის</w:t>
      </w:r>
      <w:r w:rsidRPr="004302BA">
        <w:rPr>
          <w:rFonts w:ascii="Sylfaen" w:hAnsi="Sylfaen"/>
          <w:b/>
          <w:lang w:val="ka-GE"/>
        </w:rPr>
        <w:t xml:space="preserve"> გარანტია</w:t>
      </w:r>
    </w:p>
    <w:p w14:paraId="21858478" w14:textId="64AE59E0" w:rsidR="00CF65CF" w:rsidRDefault="00C47E73" w:rsidP="00C47E73">
      <w:pPr>
        <w:spacing w:after="0" w:line="240" w:lineRule="auto"/>
        <w:jc w:val="both"/>
        <w:rPr>
          <w:rFonts w:ascii="Sylfaen" w:hAnsi="Sylfaen"/>
          <w:lang w:val="ka-GE"/>
        </w:rPr>
      </w:pPr>
      <w:r w:rsidRPr="004302BA">
        <w:rPr>
          <w:rFonts w:ascii="Sylfaen" w:hAnsi="Sylfaen"/>
          <w:lang w:val="ka-GE"/>
        </w:rPr>
        <w:t xml:space="preserve">- </w:t>
      </w:r>
      <w:r w:rsidR="00431B3C" w:rsidRPr="004302BA">
        <w:rPr>
          <w:rFonts w:ascii="Sylfaen" w:hAnsi="Sylfaen"/>
          <w:lang w:val="ka-GE"/>
        </w:rPr>
        <w:t xml:space="preserve">შემსრულებელი ვალდებულია ხელშეკრულების </w:t>
      </w:r>
      <w:r w:rsidR="00AA511B" w:rsidRPr="004302BA">
        <w:rPr>
          <w:rFonts w:ascii="Sylfaen" w:hAnsi="Sylfaen"/>
          <w:lang w:val="ka-GE"/>
        </w:rPr>
        <w:t xml:space="preserve">ხელმოწერიდან 7 (შვიდი) კალენდარული დღის ვადაში </w:t>
      </w:r>
      <w:r w:rsidR="00BE4678" w:rsidRPr="004302BA">
        <w:rPr>
          <w:rFonts w:ascii="Sylfaen" w:hAnsi="Sylfaen"/>
          <w:lang w:val="ka-GE"/>
        </w:rPr>
        <w:t xml:space="preserve">წარმოადგიანოს ხელშეკრულების </w:t>
      </w:r>
      <w:r w:rsidR="0081788D" w:rsidRPr="004302BA">
        <w:rPr>
          <w:rFonts w:ascii="Sylfaen" w:hAnsi="Sylfaen"/>
          <w:lang w:val="ka-GE"/>
        </w:rPr>
        <w:t>შესრულების უზრუნველ</w:t>
      </w:r>
      <w:r w:rsidR="002E1605">
        <w:rPr>
          <w:rFonts w:ascii="Sylfaen" w:hAnsi="Sylfaen"/>
          <w:lang w:val="ka-GE"/>
        </w:rPr>
        <w:t>ჰ</w:t>
      </w:r>
      <w:r w:rsidR="0081788D" w:rsidRPr="004302BA">
        <w:rPr>
          <w:rFonts w:ascii="Sylfaen" w:hAnsi="Sylfaen"/>
          <w:lang w:val="ka-GE"/>
        </w:rPr>
        <w:t>ყოფის გარანტია</w:t>
      </w:r>
      <w:r w:rsidR="00BE4678" w:rsidRPr="004302BA">
        <w:rPr>
          <w:rFonts w:ascii="Sylfaen" w:hAnsi="Sylfaen"/>
          <w:lang w:val="ka-GE"/>
        </w:rPr>
        <w:t xml:space="preserve"> </w:t>
      </w:r>
      <w:r w:rsidR="003406D2" w:rsidRPr="004302BA">
        <w:rPr>
          <w:rFonts w:ascii="Sylfaen" w:hAnsi="Sylfaen"/>
          <w:lang w:val="ka-GE"/>
        </w:rPr>
        <w:t>5</w:t>
      </w:r>
      <w:r w:rsidR="00BE4678" w:rsidRPr="004302BA">
        <w:rPr>
          <w:rFonts w:ascii="Sylfaen" w:hAnsi="Sylfaen"/>
          <w:lang w:val="ka-GE"/>
        </w:rPr>
        <w:t>,00</w:t>
      </w:r>
      <w:r w:rsidR="00EB217E" w:rsidRPr="004302BA">
        <w:rPr>
          <w:rFonts w:ascii="Sylfaen" w:hAnsi="Sylfaen"/>
          <w:lang w:val="ka-GE"/>
        </w:rPr>
        <w:t xml:space="preserve">0 </w:t>
      </w:r>
      <w:r w:rsidRPr="004302BA">
        <w:rPr>
          <w:rFonts w:ascii="Sylfaen" w:hAnsi="Sylfaen"/>
          <w:lang w:val="ka-GE"/>
        </w:rPr>
        <w:t>(</w:t>
      </w:r>
      <w:r w:rsidR="003406D2" w:rsidRPr="004302BA">
        <w:rPr>
          <w:rFonts w:ascii="Sylfaen" w:hAnsi="Sylfaen"/>
          <w:lang w:val="ka-GE"/>
        </w:rPr>
        <w:t>ათი</w:t>
      </w:r>
      <w:r w:rsidRPr="004302BA">
        <w:rPr>
          <w:rFonts w:ascii="Sylfaen" w:hAnsi="Sylfaen"/>
          <w:lang w:val="ka-GE"/>
        </w:rPr>
        <w:t xml:space="preserve"> ათასი) </w:t>
      </w:r>
      <w:r w:rsidR="00EB217E" w:rsidRPr="004302BA">
        <w:rPr>
          <w:rFonts w:ascii="Sylfaen" w:hAnsi="Sylfaen"/>
          <w:lang w:val="ka-GE"/>
        </w:rPr>
        <w:t>ლარის ოდენობით</w:t>
      </w:r>
      <w:r w:rsidR="00BE4678" w:rsidRPr="004302BA">
        <w:rPr>
          <w:rFonts w:ascii="Sylfaen" w:hAnsi="Sylfaen"/>
          <w:lang w:val="ka-GE"/>
        </w:rPr>
        <w:t>.</w:t>
      </w:r>
      <w:r w:rsidRPr="004302BA">
        <w:rPr>
          <w:rFonts w:ascii="Sylfaen" w:hAnsi="Sylfaen"/>
          <w:lang w:val="ka-GE"/>
        </w:rPr>
        <w:t>ასევე შემსრულებელმა ამავე ვადაში უნდა წარმოადგინოს ხარისხის გარანტია,</w:t>
      </w:r>
      <w:r w:rsidR="008F2982" w:rsidRPr="004302BA">
        <w:rPr>
          <w:rFonts w:ascii="Sylfaen" w:hAnsi="Sylfaen"/>
        </w:rPr>
        <w:t xml:space="preserve"> </w:t>
      </w:r>
      <w:r w:rsidRPr="004302BA">
        <w:rPr>
          <w:rFonts w:ascii="Sylfaen" w:hAnsi="Sylfaen"/>
          <w:lang w:val="ka-GE"/>
        </w:rPr>
        <w:t>რომელიც განისაზღვრება 5000 (ხუთი ათასი)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50414E95" w14:textId="77777777" w:rsidR="008A19AC" w:rsidRPr="00CF65CF" w:rsidRDefault="008A19AC" w:rsidP="00C76922">
      <w:pPr>
        <w:pStyle w:val="ListParagraph"/>
        <w:spacing w:after="0" w:line="240" w:lineRule="auto"/>
        <w:ind w:left="0"/>
        <w:jc w:val="both"/>
        <w:rPr>
          <w:rFonts w:ascii="Sylfaen" w:hAnsi="Sylfaen"/>
          <w:lang w:val="ka-GE"/>
        </w:rPr>
      </w:pPr>
    </w:p>
    <w:p w14:paraId="0F113B11" w14:textId="7AEA672D" w:rsidR="00B92B05" w:rsidRDefault="00B92B05" w:rsidP="00B92B05">
      <w:pPr>
        <w:pStyle w:val="CommentText"/>
        <w:rPr>
          <w:rFonts w:ascii="Sylfaen" w:hAnsi="Sylfaen"/>
          <w:sz w:val="22"/>
          <w:szCs w:val="22"/>
          <w:lang w:val="ka-GE"/>
        </w:rPr>
      </w:pPr>
    </w:p>
    <w:p w14:paraId="41514AA1" w14:textId="3140E7D6"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0D07B3">
        <w:rPr>
          <w:rFonts w:ascii="Sylfaen" w:hAnsi="Sylfaen"/>
          <w:sz w:val="22"/>
          <w:szCs w:val="22"/>
          <w:lang w:val="ka-GE"/>
        </w:rPr>
        <w:t xml:space="preserve">არმოდგენილ უნდა იქნას </w:t>
      </w:r>
      <w:r w:rsidR="000D07B3" w:rsidRPr="000D07B3">
        <w:rPr>
          <w:rFonts w:ascii="Sylfaen" w:hAnsi="Sylfaen"/>
          <w:b/>
          <w:sz w:val="22"/>
          <w:szCs w:val="22"/>
          <w:lang w:val="ka-GE"/>
        </w:rPr>
        <w:t>დანართი N7</w:t>
      </w:r>
      <w:r w:rsidRPr="000D07B3">
        <w:rPr>
          <w:rFonts w:ascii="Sylfaen" w:hAnsi="Sylfaen"/>
          <w:b/>
          <w:sz w:val="22"/>
          <w:szCs w:val="22"/>
          <w:lang w:val="ka-GE"/>
        </w:rPr>
        <w:t>-ში</w:t>
      </w:r>
      <w:r>
        <w:rPr>
          <w:rFonts w:ascii="Sylfaen" w:hAnsi="Sylfaen"/>
          <w:sz w:val="22"/>
          <w:szCs w:val="22"/>
          <w:lang w:val="ka-GE"/>
        </w:rPr>
        <w:t xml:space="preserve">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3FC17F22" w:rsidR="00B806AE" w:rsidRPr="00E37C5C" w:rsidRDefault="00387591" w:rsidP="00AA511B">
      <w:pPr>
        <w:spacing w:before="240" w:after="160"/>
        <w:jc w:val="both"/>
        <w:rPr>
          <w:rFonts w:ascii="Sylfaen" w:hAnsi="Sylfaen"/>
          <w:lang w:val="ka-GE"/>
        </w:rPr>
      </w:pPr>
      <w:r w:rsidRPr="00E37C5C">
        <w:rPr>
          <w:rFonts w:ascii="Sylfaen" w:hAnsi="Sylfaen"/>
          <w:lang w:val="ka-GE"/>
        </w:rPr>
        <w:t>1.</w:t>
      </w:r>
      <w:r w:rsidR="00EB217E" w:rsidRPr="00E37C5C">
        <w:rPr>
          <w:rFonts w:ascii="Sylfaen" w:hAnsi="Sylfaen"/>
          <w:lang w:val="ka-GE"/>
        </w:rPr>
        <w:t xml:space="preserve">ხარჯთაღრიცხვა </w:t>
      </w:r>
      <w:r w:rsidR="000D07B3">
        <w:rPr>
          <w:rFonts w:ascii="Sylfaen" w:hAnsi="Sylfaen"/>
          <w:lang w:val="ka-GE"/>
        </w:rPr>
        <w:t>დანართი N4</w:t>
      </w:r>
      <w:r w:rsidRPr="00E37C5C">
        <w:rPr>
          <w:rFonts w:ascii="Sylfaen" w:hAnsi="Sylfaen"/>
          <w:lang w:val="ka-GE"/>
        </w:rPr>
        <w:t xml:space="preserve"> (პუნქტი 1.2)</w:t>
      </w:r>
      <w:r w:rsidR="00AE7884" w:rsidRPr="00E37C5C">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FC4EF92"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w:t>
      </w:r>
      <w:r w:rsidR="000D07B3">
        <w:rPr>
          <w:rFonts w:ascii="Sylfaen" w:hAnsi="Sylfaen"/>
          <w:lang w:val="ka-GE"/>
        </w:rPr>
        <w:t>ხადი, დანართი N2, დანართი N3,</w:t>
      </w:r>
      <w:r w:rsidR="008219B3">
        <w:rPr>
          <w:rFonts w:ascii="Sylfaen" w:hAnsi="Sylfaen"/>
          <w:lang w:val="ka-GE"/>
        </w:rPr>
        <w:t>დანართი N4</w:t>
      </w:r>
      <w:r w:rsidR="000D07B3">
        <w:rPr>
          <w:rFonts w:ascii="Sylfaen" w:hAnsi="Sylfaen"/>
          <w:lang w:val="ka-GE"/>
        </w:rPr>
        <w:t>, დანართი N5,დანართი N6,</w:t>
      </w:r>
      <w:r w:rsidR="000D07B3" w:rsidRPr="000D07B3">
        <w:rPr>
          <w:rFonts w:ascii="Sylfaen" w:hAnsi="Sylfaen"/>
          <w:lang w:val="ka-GE"/>
        </w:rPr>
        <w:t xml:space="preserve"> </w:t>
      </w:r>
      <w:r w:rsidR="000D07B3">
        <w:rPr>
          <w:rFonts w:ascii="Sylfaen" w:hAnsi="Sylfaen"/>
          <w:lang w:val="ka-GE"/>
        </w:rPr>
        <w:t>,დანართი N7</w:t>
      </w:r>
    </w:p>
    <w:p w14:paraId="3DF044EF" w14:textId="59D41DB7" w:rsidR="00615DED" w:rsidRPr="009228A8"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2CBCDBAD" w14:textId="687440D7" w:rsidR="00CE69DB" w:rsidRPr="00E37C5C" w:rsidRDefault="00CE69DB" w:rsidP="00CF7A57">
      <w:pPr>
        <w:rPr>
          <w:rFonts w:ascii="Sylfaen" w:hAnsi="Sylfaen"/>
          <w:lang w:val="ka-GE"/>
        </w:rPr>
      </w:pPr>
    </w:p>
    <w:p w14:paraId="73D6DBF3" w14:textId="5FC57AE8"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დადასტურებულ</w:t>
      </w:r>
      <w:r w:rsidR="00080ECD">
        <w:rPr>
          <w:rFonts w:ascii="Sylfaen" w:hAnsi="Sylfaen"/>
          <w:lang w:val="ka-GE"/>
        </w:rPr>
        <w:t xml:space="preserve">ი </w:t>
      </w:r>
      <w:r w:rsidR="00080ECD">
        <w:rPr>
          <w:rFonts w:ascii="Sylfaen" w:hAnsi="Sylfaen"/>
          <w:lang w:val="ka-GE"/>
        </w:rPr>
        <w:lastRenderedPageBreak/>
        <w:t>უნდა</w:t>
      </w:r>
      <w:r w:rsidR="00CA1443" w:rsidRPr="00E37C5C">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1BFF16D8" w:rsidR="00B049C5" w:rsidRDefault="00B049C5" w:rsidP="00993D47">
      <w:pPr>
        <w:spacing w:after="0" w:line="360" w:lineRule="auto"/>
        <w:jc w:val="both"/>
        <w:rPr>
          <w:rFonts w:ascii="Sylfaen" w:hAnsi="Sylfaen"/>
        </w:rPr>
      </w:pPr>
    </w:p>
    <w:p w14:paraId="241C0FF2" w14:textId="77777777" w:rsidR="00D84B00" w:rsidRPr="008C33A5" w:rsidRDefault="00D84B00" w:rsidP="00993D47">
      <w:pPr>
        <w:spacing w:after="0" w:line="360" w:lineRule="auto"/>
        <w:jc w:val="both"/>
        <w:rPr>
          <w:rFonts w:ascii="Sylfaen" w:hAnsi="Sylfaen"/>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lastRenderedPageBreak/>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DE4A22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 </w:t>
      </w:r>
    </w:p>
    <w:p w14:paraId="317FFEE5" w14:textId="57474431" w:rsidR="00CC4789" w:rsidRDefault="00CC4789" w:rsidP="00993D47">
      <w:pPr>
        <w:spacing w:after="0" w:line="360" w:lineRule="auto"/>
        <w:jc w:val="both"/>
        <w:rPr>
          <w:rFonts w:ascii="Sylfaen" w:hAnsi="Sylfaen"/>
          <w:b/>
          <w:lang w:val="ka-GE"/>
        </w:rPr>
      </w:pPr>
    </w:p>
    <w:p w14:paraId="640FEB68" w14:textId="458ABAF1" w:rsidR="00D84B00" w:rsidRDefault="00D84B00" w:rsidP="00993D47">
      <w:pPr>
        <w:spacing w:after="0" w:line="360" w:lineRule="auto"/>
        <w:jc w:val="both"/>
        <w:rPr>
          <w:rFonts w:ascii="Sylfaen" w:hAnsi="Sylfaen"/>
          <w:b/>
          <w:lang w:val="ka-GE"/>
        </w:rPr>
      </w:pPr>
    </w:p>
    <w:p w14:paraId="76328F88" w14:textId="77777777" w:rsidR="00D84B00" w:rsidRPr="00E37C5C" w:rsidRDefault="00D84B00" w:rsidP="00993D47">
      <w:pPr>
        <w:spacing w:after="0" w:line="360" w:lineRule="auto"/>
        <w:jc w:val="both"/>
        <w:rPr>
          <w:rFonts w:ascii="Sylfaen" w:hAnsi="Sylfaen"/>
          <w:b/>
          <w:lang w:val="ka-GE"/>
        </w:rPr>
      </w:pP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43438F">
        <w:fldChar w:fldCharType="begin"/>
      </w:r>
      <w:r w:rsidR="0043438F">
        <w:instrText xml:space="preserve"> HYPERLINK "http://www.tenders.ge" </w:instrText>
      </w:r>
      <w:r w:rsidR="0043438F">
        <w:fldChar w:fldCharType="separate"/>
      </w:r>
      <w:r w:rsidR="007E0304" w:rsidRPr="00E37C5C">
        <w:rPr>
          <w:rStyle w:val="Hyperlink"/>
          <w:rFonts w:ascii="Sylfaen" w:hAnsi="Sylfaen"/>
          <w:lang w:val="ka-GE"/>
        </w:rPr>
        <w:t>www.tenders.ge</w:t>
      </w:r>
      <w:r w:rsidR="0043438F">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6" type="#_x0000_t75" style="width:76.45pt;height:49.3pt" o:ole="">
            <v:imagedata r:id="rId10" o:title=""/>
          </v:shape>
          <o:OLEObject Type="Embed" ProgID="AcroExch.Document.DC" ShapeID="_x0000_i1026" DrawAspect="Icon" ObjectID="_1703681868" r:id="rId11"/>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E12F378"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8C33A5">
        <w:rPr>
          <w:rFonts w:ascii="Sylfaen" w:hAnsi="Sylfaen" w:cs="Sylfaen"/>
          <w:lang w:val="ka-GE"/>
        </w:rPr>
        <w:t>ლელა გაგუა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188CD47E"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8C33A5">
        <w:rPr>
          <w:rFonts w:ascii="Sylfaen" w:hAnsi="Sylfaen" w:cs="Sylfaen"/>
        </w:rPr>
        <w:t>lgagua</w:t>
      </w:r>
      <w:r w:rsidR="004B7C5D">
        <w:rPr>
          <w:rFonts w:ascii="Sylfaen" w:hAnsi="Sylfaen" w:cs="Sylfaen"/>
        </w:rPr>
        <w:t>@gwp.ge</w:t>
      </w:r>
    </w:p>
    <w:p w14:paraId="683EC820" w14:textId="7A022208" w:rsidR="00F827AD" w:rsidRPr="004B7C5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E9066D">
        <w:rPr>
          <w:rFonts w:ascii="Sylfaen" w:hAnsi="Sylfaen" w:cs="Sylfaen"/>
          <w:lang w:val="ka-GE"/>
        </w:rPr>
        <w:t>1451</w:t>
      </w:r>
      <w:r w:rsidR="008C33A5">
        <w:rPr>
          <w:rFonts w:ascii="Sylfaen" w:hAnsi="Sylfaen" w:cs="Sylfaen"/>
          <w:lang w:val="ka-GE"/>
        </w:rPr>
        <w:t>); 597</w:t>
      </w:r>
      <w:r w:rsidR="008C33A5">
        <w:rPr>
          <w:rFonts w:ascii="Sylfaen" w:hAnsi="Sylfaen" w:cs="Sylfaen"/>
        </w:rPr>
        <w:t xml:space="preserve"> </w:t>
      </w:r>
      <w:r w:rsidR="008C33A5">
        <w:rPr>
          <w:rFonts w:ascii="Sylfaen" w:hAnsi="Sylfaen" w:cs="Sylfaen"/>
          <w:lang w:val="ka-GE"/>
        </w:rPr>
        <w:t>92</w:t>
      </w:r>
      <w:r w:rsidR="008C33A5">
        <w:rPr>
          <w:rFonts w:ascii="Sylfaen" w:hAnsi="Sylfaen" w:cs="Sylfaen"/>
        </w:rPr>
        <w:t xml:space="preserve"> </w:t>
      </w:r>
      <w:r w:rsidR="008C33A5">
        <w:rPr>
          <w:rFonts w:ascii="Sylfaen" w:hAnsi="Sylfaen" w:cs="Sylfaen"/>
          <w:lang w:val="ka-GE"/>
        </w:rPr>
        <w:t>41</w:t>
      </w:r>
      <w:r w:rsidR="008C33A5">
        <w:rPr>
          <w:rFonts w:ascii="Sylfaen" w:hAnsi="Sylfaen" w:cs="Sylfaen"/>
        </w:rPr>
        <w:t xml:space="preserve"> </w:t>
      </w:r>
      <w:r w:rsidR="008C33A5">
        <w:rPr>
          <w:rFonts w:ascii="Sylfaen" w:hAnsi="Sylfaen" w:cs="Sylfaen"/>
          <w:lang w:val="ka-GE"/>
        </w:rPr>
        <w:t>60</w:t>
      </w:r>
    </w:p>
    <w:p w14:paraId="4B905149" w14:textId="1905923A" w:rsidR="00F827AD" w:rsidRDefault="00F827AD" w:rsidP="00F827AD">
      <w:pPr>
        <w:spacing w:after="0"/>
        <w:jc w:val="both"/>
        <w:rPr>
          <w:rFonts w:ascii="Sylfaen" w:hAnsi="Sylfaen" w:cs="Sylfaen"/>
          <w:lang w:val="ka-GE"/>
        </w:rPr>
      </w:pPr>
    </w:p>
    <w:p w14:paraId="0EBA4541" w14:textId="13BF5147" w:rsidR="003A0479" w:rsidRPr="004B7C5D" w:rsidRDefault="003A0479" w:rsidP="003A0479">
      <w:pPr>
        <w:spacing w:after="0"/>
        <w:jc w:val="both"/>
        <w:rPr>
          <w:rFonts w:ascii="Sylfaen" w:hAnsi="Sylfaen" w:cs="Sylfaen"/>
          <w:lang w:val="ka-GE"/>
        </w:rPr>
      </w:pPr>
      <w:r w:rsidRPr="004B7C5D">
        <w:rPr>
          <w:rFonts w:ascii="Sylfaen" w:hAnsi="Sylfaen" w:cs="Sylfaen"/>
          <w:lang w:val="ka-GE"/>
        </w:rPr>
        <w:t xml:space="preserve">საკონტაქტო პირი: </w:t>
      </w:r>
      <w:r>
        <w:rPr>
          <w:rFonts w:ascii="Sylfaen" w:hAnsi="Sylfaen" w:cs="Sylfaen"/>
          <w:lang w:val="ka-GE"/>
        </w:rPr>
        <w:t>მაგდა ლომთათიძე</w:t>
      </w:r>
    </w:p>
    <w:p w14:paraId="1AFF7E7F" w14:textId="77777777" w:rsidR="003A0479" w:rsidRPr="004B7C5D" w:rsidRDefault="003A0479" w:rsidP="003A0479">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56A4843C" w14:textId="1B172CA1" w:rsidR="003A0479" w:rsidRPr="004B7C5D" w:rsidRDefault="003A0479" w:rsidP="003A0479">
      <w:pPr>
        <w:spacing w:after="0"/>
        <w:jc w:val="both"/>
        <w:rPr>
          <w:rFonts w:ascii="Sylfaen" w:hAnsi="Sylfaen" w:cs="Sylfaen"/>
        </w:rPr>
      </w:pPr>
      <w:r w:rsidRPr="004B7C5D">
        <w:rPr>
          <w:rFonts w:ascii="Sylfaen" w:hAnsi="Sylfaen" w:cs="Sylfaen"/>
          <w:lang w:val="ka-GE"/>
        </w:rPr>
        <w:t>ელ. ფოსტა:</w:t>
      </w:r>
      <w:r>
        <w:rPr>
          <w:rFonts w:ascii="Sylfaen" w:hAnsi="Sylfaen" w:cs="Sylfaen"/>
        </w:rPr>
        <w:t>mlomtatidze@gwp.ge</w:t>
      </w:r>
    </w:p>
    <w:p w14:paraId="0071D12F" w14:textId="0ADBC589" w:rsidR="003A0479" w:rsidRPr="004B7C5D" w:rsidRDefault="003A0479" w:rsidP="003A0479">
      <w:pPr>
        <w:spacing w:after="0"/>
        <w:jc w:val="both"/>
        <w:rPr>
          <w:rFonts w:ascii="Sylfaen" w:hAnsi="Sylfaen" w:cs="Sylfaen"/>
          <w:lang w:val="ka-GE"/>
        </w:rPr>
      </w:pPr>
      <w:r w:rsidRPr="004B7C5D">
        <w:rPr>
          <w:rFonts w:ascii="Sylfaen" w:hAnsi="Sylfaen" w:cs="Sylfaen"/>
          <w:lang w:val="ka-GE"/>
        </w:rPr>
        <w:t>ტელ.: +995 322 931111 (</w:t>
      </w:r>
      <w:r>
        <w:rPr>
          <w:rFonts w:ascii="Sylfaen" w:hAnsi="Sylfaen" w:cs="Sylfaen"/>
          <w:lang w:val="ka-GE"/>
        </w:rPr>
        <w:t>1303); 595 22 66 94</w:t>
      </w:r>
    </w:p>
    <w:p w14:paraId="05C789D3" w14:textId="77777777" w:rsidR="003A0479" w:rsidRPr="00E37C5C" w:rsidRDefault="003A0479" w:rsidP="00F827AD">
      <w:pPr>
        <w:spacing w:after="0"/>
        <w:jc w:val="both"/>
        <w:rPr>
          <w:rFonts w:ascii="Sylfaen" w:hAnsi="Sylfaen" w:cs="Sylfaen"/>
          <w:lang w:val="ka-GE"/>
        </w:rPr>
      </w:pPr>
    </w:p>
    <w:p w14:paraId="226F626E" w14:textId="6BA1397B"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 </w:t>
      </w:r>
      <w:r w:rsidR="008C33A5">
        <w:rPr>
          <w:rFonts w:ascii="Sylfaen" w:hAnsi="Sylfaen" w:cs="Sylfaen"/>
          <w:lang w:val="ka-GE"/>
        </w:rPr>
        <w:t>ირაკლი ხვადაგაძე</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2781FAAC"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8C33A5">
        <w:rPr>
          <w:rFonts w:ascii="Sylfaen" w:hAnsi="Sylfaen"/>
        </w:rPr>
        <w:t>ikhvadagadze</w:t>
      </w:r>
      <w:proofErr w:type="spellEnd"/>
      <w:r w:rsidRPr="00E37C5C">
        <w:rPr>
          <w:rFonts w:ascii="Sylfaen" w:hAnsi="Sylfaen" w:cs="Arial"/>
          <w:lang w:val="ka-GE"/>
        </w:rPr>
        <w:t>@gwp.ge</w:t>
      </w:r>
    </w:p>
    <w:p w14:paraId="23139452" w14:textId="22F34617"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8C33A5">
        <w:rPr>
          <w:rFonts w:ascii="Sylfaen" w:hAnsi="Sylfaen" w:cs="Arial"/>
          <w:lang w:val="ka-GE"/>
        </w:rPr>
        <w:t xml:space="preserve"> (1145</w:t>
      </w:r>
      <w:r w:rsidR="00D2709F" w:rsidRPr="00E37C5C">
        <w:rPr>
          <w:rFonts w:ascii="Sylfaen" w:hAnsi="Sylfaen" w:cs="Arial"/>
          <w:lang w:val="ka-GE"/>
        </w:rPr>
        <w:t>)</w:t>
      </w:r>
      <w:r w:rsidRPr="00E37C5C">
        <w:rPr>
          <w:rFonts w:cs="Arial"/>
          <w:lang w:val="ka-GE"/>
        </w:rPr>
        <w:t xml:space="preserve">; </w:t>
      </w:r>
      <w:r w:rsidR="00E9066D">
        <w:rPr>
          <w:rFonts w:ascii="Sylfaen" w:hAnsi="Sylfaen" w:cs="Arial"/>
          <w:lang w:val="ka-GE"/>
        </w:rPr>
        <w:t>599 505 067</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DB772" w14:textId="77777777" w:rsidR="00A454AD" w:rsidRDefault="00A454AD" w:rsidP="007902EA">
      <w:pPr>
        <w:spacing w:after="0" w:line="240" w:lineRule="auto"/>
      </w:pPr>
      <w:r>
        <w:separator/>
      </w:r>
    </w:p>
  </w:endnote>
  <w:endnote w:type="continuationSeparator" w:id="0">
    <w:p w14:paraId="7574A25A" w14:textId="77777777" w:rsidR="00A454AD" w:rsidRDefault="00A454A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8A8B132" w:rsidR="004A3BD8" w:rsidRDefault="004A3BD8">
        <w:pPr>
          <w:pStyle w:val="Footer"/>
          <w:jc w:val="right"/>
        </w:pPr>
        <w:r>
          <w:fldChar w:fldCharType="begin"/>
        </w:r>
        <w:r>
          <w:instrText xml:space="preserve"> PAGE   \* MERGEFORMAT </w:instrText>
        </w:r>
        <w:r>
          <w:fldChar w:fldCharType="separate"/>
        </w:r>
        <w:r w:rsidR="006A4D7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95376" w14:textId="77777777" w:rsidR="00A454AD" w:rsidRDefault="00A454AD" w:rsidP="007902EA">
      <w:pPr>
        <w:spacing w:after="0" w:line="240" w:lineRule="auto"/>
      </w:pPr>
      <w:r>
        <w:separator/>
      </w:r>
    </w:p>
  </w:footnote>
  <w:footnote w:type="continuationSeparator" w:id="0">
    <w:p w14:paraId="04A96CA2" w14:textId="77777777" w:rsidR="00A454AD" w:rsidRDefault="00A454A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0C60FE"/>
    <w:multiLevelType w:val="hybridMultilevel"/>
    <w:tmpl w:val="5E36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15:restartNumberingAfterBreak="0">
    <w:nsid w:val="218B1930"/>
    <w:multiLevelType w:val="hybridMultilevel"/>
    <w:tmpl w:val="45842586"/>
    <w:lvl w:ilvl="0" w:tplc="F77CF404">
      <w:start w:val="1"/>
      <w:numFmt w:val="upperRoman"/>
      <w:lvlText w:val="%1."/>
      <w:lvlJc w:val="left"/>
      <w:pPr>
        <w:ind w:left="1800" w:hanging="720"/>
      </w:pPr>
      <w:rPr>
        <w:rFonts w:asciiTheme="minorHAnsi" w:hAnsiTheme="minorHAnsi" w:cstheme="minorHAnsi"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3"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6" w15:restartNumberingAfterBreak="0">
    <w:nsid w:val="3131695B"/>
    <w:multiLevelType w:val="multilevel"/>
    <w:tmpl w:val="19B6A708"/>
    <w:lvl w:ilvl="0">
      <w:start w:val="1"/>
      <w:numFmt w:val="decimal"/>
      <w:lvlText w:val="%1"/>
      <w:lvlJc w:val="left"/>
      <w:pPr>
        <w:ind w:left="360" w:hanging="360"/>
      </w:pPr>
      <w:rPr>
        <w:rFonts w:cs="Sylfaen" w:hint="default"/>
      </w:rPr>
    </w:lvl>
    <w:lvl w:ilvl="1">
      <w:start w:val="9"/>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7"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9"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0"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1"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3"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6CC92861"/>
    <w:multiLevelType w:val="hybridMultilevel"/>
    <w:tmpl w:val="0414E4FE"/>
    <w:lvl w:ilvl="0" w:tplc="DCC896FE">
      <w:start w:val="1"/>
      <w:numFmt w:val="bullet"/>
      <w:lvlText w:val="-"/>
      <w:lvlJc w:val="left"/>
      <w:pPr>
        <w:ind w:left="360" w:hanging="360"/>
      </w:pPr>
      <w:rPr>
        <w:rFonts w:ascii="Sylfaen" w:eastAsia="Times New Roman" w:hAnsi="Sylfae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0"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2"/>
  </w:num>
  <w:num w:numId="4">
    <w:abstractNumId w:val="40"/>
  </w:num>
  <w:num w:numId="5">
    <w:abstractNumId w:val="19"/>
  </w:num>
  <w:num w:numId="6">
    <w:abstractNumId w:val="9"/>
  </w:num>
  <w:num w:numId="7">
    <w:abstractNumId w:val="7"/>
  </w:num>
  <w:num w:numId="8">
    <w:abstractNumId w:val="31"/>
  </w:num>
  <w:num w:numId="9">
    <w:abstractNumId w:val="35"/>
  </w:num>
  <w:num w:numId="10">
    <w:abstractNumId w:val="21"/>
  </w:num>
  <w:num w:numId="11">
    <w:abstractNumId w:val="13"/>
  </w:num>
  <w:num w:numId="12">
    <w:abstractNumId w:val="17"/>
  </w:num>
  <w:num w:numId="13">
    <w:abstractNumId w:val="27"/>
  </w:num>
  <w:num w:numId="14">
    <w:abstractNumId w:val="22"/>
  </w:num>
  <w:num w:numId="15">
    <w:abstractNumId w:val="15"/>
  </w:num>
  <w:num w:numId="16">
    <w:abstractNumId w:val="33"/>
  </w:num>
  <w:num w:numId="17">
    <w:abstractNumId w:val="25"/>
  </w:num>
  <w:num w:numId="18">
    <w:abstractNumId w:val="24"/>
  </w:num>
  <w:num w:numId="19">
    <w:abstractNumId w:val="12"/>
  </w:num>
  <w:num w:numId="20">
    <w:abstractNumId w:val="4"/>
  </w:num>
  <w:num w:numId="21">
    <w:abstractNumId w:val="39"/>
  </w:num>
  <w:num w:numId="22">
    <w:abstractNumId w:val="41"/>
  </w:num>
  <w:num w:numId="23">
    <w:abstractNumId w:val="18"/>
  </w:num>
  <w:num w:numId="24">
    <w:abstractNumId w:val="34"/>
  </w:num>
  <w:num w:numId="25">
    <w:abstractNumId w:val="14"/>
  </w:num>
  <w:num w:numId="26">
    <w:abstractNumId w:val="30"/>
  </w:num>
  <w:num w:numId="27">
    <w:abstractNumId w:val="5"/>
  </w:num>
  <w:num w:numId="28">
    <w:abstractNumId w:val="28"/>
  </w:num>
  <w:num w:numId="29">
    <w:abstractNumId w:val="26"/>
  </w:num>
  <w:num w:numId="30">
    <w:abstractNumId w:val="32"/>
  </w:num>
  <w:num w:numId="31">
    <w:abstractNumId w:val="36"/>
  </w:num>
  <w:num w:numId="32">
    <w:abstractNumId w:val="29"/>
  </w:num>
  <w:num w:numId="33">
    <w:abstractNumId w:val="3"/>
  </w:num>
  <w:num w:numId="34">
    <w:abstractNumId w:val="1"/>
  </w:num>
  <w:num w:numId="35">
    <w:abstractNumId w:val="23"/>
  </w:num>
  <w:num w:numId="36">
    <w:abstractNumId w:val="6"/>
  </w:num>
  <w:num w:numId="37">
    <w:abstractNumId w:val="10"/>
  </w:num>
  <w:num w:numId="38">
    <w:abstractNumId w:val="38"/>
  </w:num>
  <w:num w:numId="39">
    <w:abstractNumId w:val="11"/>
  </w:num>
  <w:num w:numId="40">
    <w:abstractNumId w:val="16"/>
  </w:num>
  <w:num w:numId="41">
    <w:abstractNumId w:val="37"/>
  </w:num>
  <w:num w:numId="4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5642"/>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23FC"/>
    <w:rsid w:val="00064AB9"/>
    <w:rsid w:val="0006542B"/>
    <w:rsid w:val="00080ECD"/>
    <w:rsid w:val="00081D42"/>
    <w:rsid w:val="000839D9"/>
    <w:rsid w:val="00092A77"/>
    <w:rsid w:val="00092E77"/>
    <w:rsid w:val="000974B9"/>
    <w:rsid w:val="000A0D72"/>
    <w:rsid w:val="000B1C85"/>
    <w:rsid w:val="000B1F4E"/>
    <w:rsid w:val="000B4C5E"/>
    <w:rsid w:val="000B5D0F"/>
    <w:rsid w:val="000C3223"/>
    <w:rsid w:val="000D07B3"/>
    <w:rsid w:val="000D5BB4"/>
    <w:rsid w:val="000D68A2"/>
    <w:rsid w:val="000E5617"/>
    <w:rsid w:val="000F03A0"/>
    <w:rsid w:val="000F3872"/>
    <w:rsid w:val="000F4D71"/>
    <w:rsid w:val="000F63C5"/>
    <w:rsid w:val="00110CCE"/>
    <w:rsid w:val="0011494A"/>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2658"/>
    <w:rsid w:val="00194044"/>
    <w:rsid w:val="001A09F5"/>
    <w:rsid w:val="001A47AF"/>
    <w:rsid w:val="001A5BDB"/>
    <w:rsid w:val="001A605B"/>
    <w:rsid w:val="001A7452"/>
    <w:rsid w:val="001B055A"/>
    <w:rsid w:val="001B0D00"/>
    <w:rsid w:val="001B6BD5"/>
    <w:rsid w:val="001B740A"/>
    <w:rsid w:val="001B75E0"/>
    <w:rsid w:val="001B7903"/>
    <w:rsid w:val="001C112D"/>
    <w:rsid w:val="001C2BF2"/>
    <w:rsid w:val="001C7577"/>
    <w:rsid w:val="001D3B12"/>
    <w:rsid w:val="001D63C9"/>
    <w:rsid w:val="001E0606"/>
    <w:rsid w:val="00202451"/>
    <w:rsid w:val="00203C50"/>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5BA3"/>
    <w:rsid w:val="002468A9"/>
    <w:rsid w:val="00247E91"/>
    <w:rsid w:val="0025658B"/>
    <w:rsid w:val="002568CE"/>
    <w:rsid w:val="00257F36"/>
    <w:rsid w:val="00266CA0"/>
    <w:rsid w:val="00270BF2"/>
    <w:rsid w:val="00275958"/>
    <w:rsid w:val="00276F7A"/>
    <w:rsid w:val="002778A0"/>
    <w:rsid w:val="00277B37"/>
    <w:rsid w:val="0028524C"/>
    <w:rsid w:val="0029272A"/>
    <w:rsid w:val="002A4E62"/>
    <w:rsid w:val="002A60C4"/>
    <w:rsid w:val="002B2970"/>
    <w:rsid w:val="002B6F69"/>
    <w:rsid w:val="002C066E"/>
    <w:rsid w:val="002C21C7"/>
    <w:rsid w:val="002C42C6"/>
    <w:rsid w:val="002D06EE"/>
    <w:rsid w:val="002D1E74"/>
    <w:rsid w:val="002D2F27"/>
    <w:rsid w:val="002D495D"/>
    <w:rsid w:val="002D611B"/>
    <w:rsid w:val="002E0E5E"/>
    <w:rsid w:val="002E1605"/>
    <w:rsid w:val="002F1C09"/>
    <w:rsid w:val="003011B3"/>
    <w:rsid w:val="00302948"/>
    <w:rsid w:val="00303697"/>
    <w:rsid w:val="00303E82"/>
    <w:rsid w:val="00305795"/>
    <w:rsid w:val="00316C88"/>
    <w:rsid w:val="00320435"/>
    <w:rsid w:val="00320878"/>
    <w:rsid w:val="00324CB3"/>
    <w:rsid w:val="0033101C"/>
    <w:rsid w:val="00332458"/>
    <w:rsid w:val="0033397E"/>
    <w:rsid w:val="003406D2"/>
    <w:rsid w:val="00340CC3"/>
    <w:rsid w:val="00357317"/>
    <w:rsid w:val="003573F4"/>
    <w:rsid w:val="00357B68"/>
    <w:rsid w:val="003657A5"/>
    <w:rsid w:val="00377D43"/>
    <w:rsid w:val="00385373"/>
    <w:rsid w:val="003859BA"/>
    <w:rsid w:val="00387591"/>
    <w:rsid w:val="00387AB5"/>
    <w:rsid w:val="00391AB5"/>
    <w:rsid w:val="003930BB"/>
    <w:rsid w:val="003A0479"/>
    <w:rsid w:val="003A4DAA"/>
    <w:rsid w:val="003A5D91"/>
    <w:rsid w:val="003B460D"/>
    <w:rsid w:val="003B5A5E"/>
    <w:rsid w:val="003C568B"/>
    <w:rsid w:val="003C6F22"/>
    <w:rsid w:val="003D6473"/>
    <w:rsid w:val="003E15FA"/>
    <w:rsid w:val="003E2286"/>
    <w:rsid w:val="003F370C"/>
    <w:rsid w:val="003F5521"/>
    <w:rsid w:val="003F699A"/>
    <w:rsid w:val="00410EC6"/>
    <w:rsid w:val="0041258C"/>
    <w:rsid w:val="004147A6"/>
    <w:rsid w:val="00422B05"/>
    <w:rsid w:val="004302BA"/>
    <w:rsid w:val="00430AF7"/>
    <w:rsid w:val="00431665"/>
    <w:rsid w:val="00431B3C"/>
    <w:rsid w:val="0043438F"/>
    <w:rsid w:val="004375BF"/>
    <w:rsid w:val="00442F86"/>
    <w:rsid w:val="004446E6"/>
    <w:rsid w:val="00446516"/>
    <w:rsid w:val="00452128"/>
    <w:rsid w:val="004533A4"/>
    <w:rsid w:val="00457067"/>
    <w:rsid w:val="00462CA0"/>
    <w:rsid w:val="0046501B"/>
    <w:rsid w:val="004717AB"/>
    <w:rsid w:val="004802A7"/>
    <w:rsid w:val="00483B17"/>
    <w:rsid w:val="0048659C"/>
    <w:rsid w:val="00497393"/>
    <w:rsid w:val="004A347F"/>
    <w:rsid w:val="004A3BD8"/>
    <w:rsid w:val="004A66FB"/>
    <w:rsid w:val="004A7C56"/>
    <w:rsid w:val="004B09C9"/>
    <w:rsid w:val="004B72B7"/>
    <w:rsid w:val="004B7C5D"/>
    <w:rsid w:val="004C1E0D"/>
    <w:rsid w:val="004D3679"/>
    <w:rsid w:val="004D3D1C"/>
    <w:rsid w:val="004D747F"/>
    <w:rsid w:val="004D78E4"/>
    <w:rsid w:val="005111AB"/>
    <w:rsid w:val="0052656B"/>
    <w:rsid w:val="00526AB4"/>
    <w:rsid w:val="00536345"/>
    <w:rsid w:val="00540038"/>
    <w:rsid w:val="00544856"/>
    <w:rsid w:val="00544D57"/>
    <w:rsid w:val="005553C3"/>
    <w:rsid w:val="00567ACA"/>
    <w:rsid w:val="00571787"/>
    <w:rsid w:val="0057474B"/>
    <w:rsid w:val="00575D3E"/>
    <w:rsid w:val="00580531"/>
    <w:rsid w:val="005832A4"/>
    <w:rsid w:val="00583B48"/>
    <w:rsid w:val="00586056"/>
    <w:rsid w:val="00586C84"/>
    <w:rsid w:val="00595DB4"/>
    <w:rsid w:val="00595E4B"/>
    <w:rsid w:val="005A0827"/>
    <w:rsid w:val="005A427F"/>
    <w:rsid w:val="005C14A4"/>
    <w:rsid w:val="005D25DA"/>
    <w:rsid w:val="005D3B83"/>
    <w:rsid w:val="005E05B1"/>
    <w:rsid w:val="005E130F"/>
    <w:rsid w:val="005F3357"/>
    <w:rsid w:val="005F5063"/>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483E"/>
    <w:rsid w:val="0069500B"/>
    <w:rsid w:val="006A256D"/>
    <w:rsid w:val="006A3D31"/>
    <w:rsid w:val="006A4D70"/>
    <w:rsid w:val="006A7B28"/>
    <w:rsid w:val="006B59CB"/>
    <w:rsid w:val="006B5E31"/>
    <w:rsid w:val="006C1436"/>
    <w:rsid w:val="006C7D3F"/>
    <w:rsid w:val="006C7E00"/>
    <w:rsid w:val="006D054A"/>
    <w:rsid w:val="006E119F"/>
    <w:rsid w:val="006E1729"/>
    <w:rsid w:val="006E1C8C"/>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475CE"/>
    <w:rsid w:val="0076434C"/>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C5972"/>
    <w:rsid w:val="007D3F97"/>
    <w:rsid w:val="007D73CE"/>
    <w:rsid w:val="007E0304"/>
    <w:rsid w:val="007E1E28"/>
    <w:rsid w:val="007E4BDA"/>
    <w:rsid w:val="007E7120"/>
    <w:rsid w:val="007F1D40"/>
    <w:rsid w:val="007F3AA0"/>
    <w:rsid w:val="007F4C15"/>
    <w:rsid w:val="007F4F2B"/>
    <w:rsid w:val="007F7ADB"/>
    <w:rsid w:val="00811EF2"/>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19AC"/>
    <w:rsid w:val="008A3178"/>
    <w:rsid w:val="008A3D28"/>
    <w:rsid w:val="008A5094"/>
    <w:rsid w:val="008A673F"/>
    <w:rsid w:val="008B04EA"/>
    <w:rsid w:val="008B67F1"/>
    <w:rsid w:val="008C04FA"/>
    <w:rsid w:val="008C0A74"/>
    <w:rsid w:val="008C33A5"/>
    <w:rsid w:val="008C35CC"/>
    <w:rsid w:val="008D04C5"/>
    <w:rsid w:val="008E16DA"/>
    <w:rsid w:val="008E3D20"/>
    <w:rsid w:val="008E55E0"/>
    <w:rsid w:val="008F2982"/>
    <w:rsid w:val="008F38DE"/>
    <w:rsid w:val="008F419D"/>
    <w:rsid w:val="008F72D1"/>
    <w:rsid w:val="0090279D"/>
    <w:rsid w:val="00904044"/>
    <w:rsid w:val="00913646"/>
    <w:rsid w:val="00914EFA"/>
    <w:rsid w:val="00920600"/>
    <w:rsid w:val="00922889"/>
    <w:rsid w:val="009228A8"/>
    <w:rsid w:val="00925DC2"/>
    <w:rsid w:val="009261B9"/>
    <w:rsid w:val="00931A9A"/>
    <w:rsid w:val="00940D2A"/>
    <w:rsid w:val="009468D4"/>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E487A"/>
    <w:rsid w:val="009E4F91"/>
    <w:rsid w:val="009F003A"/>
    <w:rsid w:val="009F0B8A"/>
    <w:rsid w:val="009F3DE6"/>
    <w:rsid w:val="009F41E3"/>
    <w:rsid w:val="009F4DC4"/>
    <w:rsid w:val="00A0023E"/>
    <w:rsid w:val="00A01F9F"/>
    <w:rsid w:val="00A035A1"/>
    <w:rsid w:val="00A0388F"/>
    <w:rsid w:val="00A1171F"/>
    <w:rsid w:val="00A117DC"/>
    <w:rsid w:val="00A11BB9"/>
    <w:rsid w:val="00A11F8F"/>
    <w:rsid w:val="00A167BC"/>
    <w:rsid w:val="00A221DF"/>
    <w:rsid w:val="00A225F5"/>
    <w:rsid w:val="00A22F9F"/>
    <w:rsid w:val="00A23B72"/>
    <w:rsid w:val="00A25792"/>
    <w:rsid w:val="00A33154"/>
    <w:rsid w:val="00A34531"/>
    <w:rsid w:val="00A35317"/>
    <w:rsid w:val="00A35A9C"/>
    <w:rsid w:val="00A35B1E"/>
    <w:rsid w:val="00A37671"/>
    <w:rsid w:val="00A37FB1"/>
    <w:rsid w:val="00A454AD"/>
    <w:rsid w:val="00A46D11"/>
    <w:rsid w:val="00A478F8"/>
    <w:rsid w:val="00A50438"/>
    <w:rsid w:val="00A53CF0"/>
    <w:rsid w:val="00A55463"/>
    <w:rsid w:val="00A5597B"/>
    <w:rsid w:val="00A5620B"/>
    <w:rsid w:val="00A61028"/>
    <w:rsid w:val="00A62AC7"/>
    <w:rsid w:val="00A63C87"/>
    <w:rsid w:val="00A71A18"/>
    <w:rsid w:val="00A74B75"/>
    <w:rsid w:val="00A74E61"/>
    <w:rsid w:val="00A804C4"/>
    <w:rsid w:val="00A81360"/>
    <w:rsid w:val="00A847D4"/>
    <w:rsid w:val="00A935AC"/>
    <w:rsid w:val="00A96330"/>
    <w:rsid w:val="00AA511B"/>
    <w:rsid w:val="00AB1FC6"/>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56278"/>
    <w:rsid w:val="00B616CF"/>
    <w:rsid w:val="00B806AE"/>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04A6"/>
    <w:rsid w:val="00BF5EFE"/>
    <w:rsid w:val="00C01CD2"/>
    <w:rsid w:val="00C021B6"/>
    <w:rsid w:val="00C06F22"/>
    <w:rsid w:val="00C11E7E"/>
    <w:rsid w:val="00C12270"/>
    <w:rsid w:val="00C14986"/>
    <w:rsid w:val="00C14D7A"/>
    <w:rsid w:val="00C313C1"/>
    <w:rsid w:val="00C33D82"/>
    <w:rsid w:val="00C40C8C"/>
    <w:rsid w:val="00C41C03"/>
    <w:rsid w:val="00C47E73"/>
    <w:rsid w:val="00C52A1E"/>
    <w:rsid w:val="00C55BCF"/>
    <w:rsid w:val="00C67999"/>
    <w:rsid w:val="00C73981"/>
    <w:rsid w:val="00C761CC"/>
    <w:rsid w:val="00C76922"/>
    <w:rsid w:val="00C8169D"/>
    <w:rsid w:val="00C83494"/>
    <w:rsid w:val="00C86CD0"/>
    <w:rsid w:val="00C87ABD"/>
    <w:rsid w:val="00C91AFC"/>
    <w:rsid w:val="00C9205D"/>
    <w:rsid w:val="00C9707D"/>
    <w:rsid w:val="00CA1443"/>
    <w:rsid w:val="00CA3893"/>
    <w:rsid w:val="00CA4A83"/>
    <w:rsid w:val="00CA54EE"/>
    <w:rsid w:val="00CB2B75"/>
    <w:rsid w:val="00CB730B"/>
    <w:rsid w:val="00CB736E"/>
    <w:rsid w:val="00CC3C0A"/>
    <w:rsid w:val="00CC4789"/>
    <w:rsid w:val="00CD295B"/>
    <w:rsid w:val="00CD3EA4"/>
    <w:rsid w:val="00CD7F43"/>
    <w:rsid w:val="00CE1D05"/>
    <w:rsid w:val="00CE1D66"/>
    <w:rsid w:val="00CE2754"/>
    <w:rsid w:val="00CE634C"/>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5804"/>
    <w:rsid w:val="00D261A9"/>
    <w:rsid w:val="00D2709F"/>
    <w:rsid w:val="00D27650"/>
    <w:rsid w:val="00D30223"/>
    <w:rsid w:val="00D32A75"/>
    <w:rsid w:val="00D3468A"/>
    <w:rsid w:val="00D374EE"/>
    <w:rsid w:val="00D43A2F"/>
    <w:rsid w:val="00D513C2"/>
    <w:rsid w:val="00D51D10"/>
    <w:rsid w:val="00D527CB"/>
    <w:rsid w:val="00D557E5"/>
    <w:rsid w:val="00D55C6F"/>
    <w:rsid w:val="00D57017"/>
    <w:rsid w:val="00D624C5"/>
    <w:rsid w:val="00D663A7"/>
    <w:rsid w:val="00D76477"/>
    <w:rsid w:val="00D80CDB"/>
    <w:rsid w:val="00D8245F"/>
    <w:rsid w:val="00D836DE"/>
    <w:rsid w:val="00D84B00"/>
    <w:rsid w:val="00D959AB"/>
    <w:rsid w:val="00D95A0F"/>
    <w:rsid w:val="00D96566"/>
    <w:rsid w:val="00DA4009"/>
    <w:rsid w:val="00DA5376"/>
    <w:rsid w:val="00DA6E08"/>
    <w:rsid w:val="00DB07A4"/>
    <w:rsid w:val="00DB4255"/>
    <w:rsid w:val="00DB4D6B"/>
    <w:rsid w:val="00DB77E8"/>
    <w:rsid w:val="00DB7FFD"/>
    <w:rsid w:val="00DC2AA1"/>
    <w:rsid w:val="00DC3267"/>
    <w:rsid w:val="00DC4440"/>
    <w:rsid w:val="00DC6664"/>
    <w:rsid w:val="00DD1F94"/>
    <w:rsid w:val="00DE5016"/>
    <w:rsid w:val="00DF0E2A"/>
    <w:rsid w:val="00DF5F26"/>
    <w:rsid w:val="00DF7B68"/>
    <w:rsid w:val="00E00D0C"/>
    <w:rsid w:val="00E123C2"/>
    <w:rsid w:val="00E14853"/>
    <w:rsid w:val="00E2134C"/>
    <w:rsid w:val="00E22A21"/>
    <w:rsid w:val="00E25748"/>
    <w:rsid w:val="00E262FC"/>
    <w:rsid w:val="00E272FF"/>
    <w:rsid w:val="00E3022B"/>
    <w:rsid w:val="00E3189C"/>
    <w:rsid w:val="00E33A8F"/>
    <w:rsid w:val="00E37C5C"/>
    <w:rsid w:val="00E4143A"/>
    <w:rsid w:val="00E42B0C"/>
    <w:rsid w:val="00E45E7B"/>
    <w:rsid w:val="00E46395"/>
    <w:rsid w:val="00E46922"/>
    <w:rsid w:val="00E46B9A"/>
    <w:rsid w:val="00E4747A"/>
    <w:rsid w:val="00E5014E"/>
    <w:rsid w:val="00E5083A"/>
    <w:rsid w:val="00E54795"/>
    <w:rsid w:val="00E57F10"/>
    <w:rsid w:val="00E6248F"/>
    <w:rsid w:val="00E65074"/>
    <w:rsid w:val="00E6523B"/>
    <w:rsid w:val="00E66A3D"/>
    <w:rsid w:val="00E751A2"/>
    <w:rsid w:val="00E76057"/>
    <w:rsid w:val="00E8201E"/>
    <w:rsid w:val="00E9066D"/>
    <w:rsid w:val="00E94223"/>
    <w:rsid w:val="00E94ED1"/>
    <w:rsid w:val="00E95292"/>
    <w:rsid w:val="00E957F7"/>
    <w:rsid w:val="00EA22AE"/>
    <w:rsid w:val="00EA344B"/>
    <w:rsid w:val="00EA5CD5"/>
    <w:rsid w:val="00EB217E"/>
    <w:rsid w:val="00EC2046"/>
    <w:rsid w:val="00EF1B1F"/>
    <w:rsid w:val="00EF34FE"/>
    <w:rsid w:val="00EF50A4"/>
    <w:rsid w:val="00EF7F05"/>
    <w:rsid w:val="00F0075A"/>
    <w:rsid w:val="00F0297E"/>
    <w:rsid w:val="00F0659D"/>
    <w:rsid w:val="00F069C7"/>
    <w:rsid w:val="00F115A1"/>
    <w:rsid w:val="00F14024"/>
    <w:rsid w:val="00F16A0C"/>
    <w:rsid w:val="00F17B32"/>
    <w:rsid w:val="00F20E56"/>
    <w:rsid w:val="00F22E5C"/>
    <w:rsid w:val="00F27A96"/>
    <w:rsid w:val="00F34574"/>
    <w:rsid w:val="00F35853"/>
    <w:rsid w:val="00F3662E"/>
    <w:rsid w:val="00F40803"/>
    <w:rsid w:val="00F42F52"/>
    <w:rsid w:val="00F45128"/>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D7510"/>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74776-E873-4DA4-9468-7FD84A5B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Pages>
  <Words>1783</Words>
  <Characters>10168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Lela Gagua</cp:lastModifiedBy>
  <cp:revision>45</cp:revision>
  <cp:lastPrinted>2015-07-27T06:36:00Z</cp:lastPrinted>
  <dcterms:created xsi:type="dcterms:W3CDTF">2021-07-09T06:31:00Z</dcterms:created>
  <dcterms:modified xsi:type="dcterms:W3CDTF">2022-01-14T12:11:00Z</dcterms:modified>
</cp:coreProperties>
</file>